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E2080" w14:textId="2821CDCE" w:rsidR="00D400F1" w:rsidRDefault="00D400F1" w:rsidP="00D400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756E3" w14:textId="77777777" w:rsidR="00D400F1" w:rsidRPr="00190178" w:rsidRDefault="00D400F1" w:rsidP="00D400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>Приложение к</w:t>
      </w:r>
      <w:r w:rsidRPr="00190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0178">
        <w:rPr>
          <w:rFonts w:ascii="Times New Roman" w:eastAsia="Times New Roman" w:hAnsi="Times New Roman" w:cs="Times New Roman"/>
          <w:sz w:val="24"/>
          <w:szCs w:val="24"/>
        </w:rPr>
        <w:t xml:space="preserve">приказу ГУП «РБЦ» </w:t>
      </w:r>
    </w:p>
    <w:p w14:paraId="3F3D2213" w14:textId="77777777" w:rsidR="00D400F1" w:rsidRPr="00190178" w:rsidRDefault="00D400F1" w:rsidP="00D400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90178">
        <w:rPr>
          <w:rFonts w:ascii="Times New Roman" w:eastAsia="Times New Roman" w:hAnsi="Times New Roman" w:cs="Times New Roman"/>
          <w:sz w:val="24"/>
          <w:szCs w:val="24"/>
        </w:rPr>
        <w:t>№ 03 от 27 февраля 2023 г.</w:t>
      </w:r>
    </w:p>
    <w:p w14:paraId="5CC33398" w14:textId="77777777" w:rsidR="00D400F1" w:rsidRDefault="00D400F1" w:rsidP="00D400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0688A0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BB37EF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1D10CF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9D165CD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7B5247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94E9D6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DC5A2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07FCE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5A059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F8E4C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AA9F0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B1ED1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16950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284AB" w14:textId="3D05FA7B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671E1F" w14:textId="77777777" w:rsidR="00D400F1" w:rsidRDefault="00D400F1" w:rsidP="00D400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CA562" w14:textId="77777777" w:rsidR="00D400F1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25AB36D" w14:textId="77777777" w:rsidR="00D400F1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03B8E0" w14:textId="77777777" w:rsidR="00D400F1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D16DF05" w14:textId="2CA23623" w:rsidR="00D400F1" w:rsidRPr="00190178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РЕГЛАМЕНТ</w:t>
      </w:r>
    </w:p>
    <w:p w14:paraId="47EC32D6" w14:textId="4207EDD0" w:rsidR="00D400F1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услуг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Ц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ентр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ом 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инноваций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социальной сферы</w:t>
      </w:r>
    </w:p>
    <w:p w14:paraId="0C10E671" w14:textId="06557AB0" w:rsidR="00D400F1" w:rsidRPr="00190178" w:rsidRDefault="00D400F1" w:rsidP="00D400F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ГУП «Республиканский бизнес-центр»</w:t>
      </w:r>
    </w:p>
    <w:p w14:paraId="4B672817" w14:textId="77777777" w:rsidR="00D400F1" w:rsidRPr="00190178" w:rsidRDefault="00D400F1" w:rsidP="00D400F1">
      <w:pPr>
        <w:tabs>
          <w:tab w:val="left" w:pos="567"/>
        </w:tabs>
        <w:spacing w:after="0" w:line="240" w:lineRule="auto"/>
        <w:ind w:right="-28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79C6DB" w14:textId="77777777" w:rsidR="00D400F1" w:rsidRPr="00190178" w:rsidRDefault="00D400F1" w:rsidP="00D400F1">
      <w:pPr>
        <w:tabs>
          <w:tab w:val="left" w:pos="567"/>
        </w:tabs>
        <w:spacing w:after="0" w:line="240" w:lineRule="auto"/>
        <w:ind w:right="-28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CEAADC" w14:textId="77777777" w:rsidR="00D400F1" w:rsidRPr="00D400F1" w:rsidRDefault="00D400F1" w:rsidP="00D400F1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48AC25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A1DD6E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2D38A1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816E24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A62F5F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F0388B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01D23F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5E125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0DBCC1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0AD9F9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CDC6B2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8C33A9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37A9A5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59702F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30BD71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E2D07B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5CAA2D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752207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D41E81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253FB0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D536B1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85EB7A" w14:textId="4DA5065B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F1AC19" w14:textId="28640929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C027B6" w14:textId="77777777" w:rsidR="00D400F1" w:rsidRDefault="00D400F1" w:rsidP="00825A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AA2BBB" w14:textId="15CE9528" w:rsidR="00D400F1" w:rsidRPr="00D400F1" w:rsidRDefault="00D400F1" w:rsidP="00D400F1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_GoBack"/>
      <w:r w:rsidRPr="00D400F1">
        <w:rPr>
          <w:rFonts w:ascii="Times New Roman" w:hAnsi="Times New Roman" w:cs="Times New Roman"/>
          <w:sz w:val="24"/>
          <w:szCs w:val="24"/>
        </w:rPr>
        <w:t>г. Грозный, 2023г.</w:t>
      </w:r>
    </w:p>
    <w:bookmarkEnd w:id="1"/>
    <w:p w14:paraId="6FCFCA35" w14:textId="03C5430E" w:rsidR="00CE7E65" w:rsidRPr="00190178" w:rsidRDefault="00E62800" w:rsidP="00BE3E1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I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CE7E65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</w:t>
      </w:r>
      <w:bookmarkEnd w:id="0"/>
    </w:p>
    <w:p w14:paraId="118D3F61" w14:textId="7DBAE8F9" w:rsidR="00B53F60" w:rsidRPr="00190178" w:rsidRDefault="00E62800" w:rsidP="009609E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1F722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722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="00B53F60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 порядок </w:t>
      </w:r>
      <w:r w:rsidR="0008781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bookmarkStart w:id="2" w:name="_Hlk77846803"/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2"/>
      <w:r w:rsidR="006E2C6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направлению </w:t>
      </w:r>
      <w:r w:rsidR="00EA3EA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деятельности </w:t>
      </w:r>
      <w:r w:rsidR="00702A0B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B53F60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ентр</w:t>
      </w:r>
      <w:r w:rsidR="00B61C92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3084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инноваций</w:t>
      </w:r>
      <w:r w:rsidR="001476CC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социальной</w:t>
      </w:r>
      <w:r w:rsidR="00825AC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сферы.</w:t>
      </w:r>
    </w:p>
    <w:p w14:paraId="0FFF79EA" w14:textId="45D646E7" w:rsidR="004C0D87" w:rsidRPr="00190178" w:rsidRDefault="008C6BB7" w:rsidP="00BE3E1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825AC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понятия, используемые в настоящем Регламенте;</w:t>
      </w:r>
    </w:p>
    <w:p w14:paraId="486AE8E7" w14:textId="1EC88927" w:rsidR="00825AC7" w:rsidRPr="00190178" w:rsidRDefault="00825AC7" w:rsidP="00825AC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центр инноваций социальной сферы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структурное подразделение </w:t>
      </w:r>
      <w:r w:rsidR="002D3C23" w:rsidRPr="00190178">
        <w:rPr>
          <w:rFonts w:ascii="Times New Roman" w:hAnsi="Times New Roman" w:cs="Times New Roman"/>
          <w:sz w:val="24"/>
          <w:szCs w:val="24"/>
        </w:rPr>
        <w:t>которое относи</w:t>
      </w:r>
      <w:r w:rsidRPr="00190178">
        <w:rPr>
          <w:rFonts w:ascii="Times New Roman" w:hAnsi="Times New Roman" w:cs="Times New Roman"/>
          <w:sz w:val="24"/>
          <w:szCs w:val="24"/>
        </w:rPr>
        <w:t>тся к инфраструктуре поддержки субъектов малого и среднего предпринимательства, созданное для оказания информационно</w:t>
      </w:r>
      <w:r w:rsidR="002D3C23" w:rsidRPr="00190178">
        <w:rPr>
          <w:rFonts w:ascii="Times New Roman" w:hAnsi="Times New Roman" w:cs="Times New Roman"/>
          <w:sz w:val="24"/>
          <w:szCs w:val="24"/>
        </w:rPr>
        <w:t>-</w:t>
      </w:r>
      <w:r w:rsidRPr="00190178">
        <w:rPr>
          <w:rFonts w:ascii="Times New Roman" w:hAnsi="Times New Roman" w:cs="Times New Roman"/>
          <w:sz w:val="24"/>
          <w:szCs w:val="24"/>
        </w:rPr>
        <w:t>аналитической, консультационной и организационной поддержки субъектам малого и среднего предпринимательства, осуществляющим деятельность в сфере социального предпринимательства, в том числе признанным социальными предприятиями, а также субъектам малого</w:t>
      </w:r>
      <w:r w:rsidR="002D3C23" w:rsidRPr="00190178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предпринимательства;</w:t>
      </w:r>
    </w:p>
    <w:p w14:paraId="70C7FB2D" w14:textId="7A5705F0" w:rsidR="00825AC7" w:rsidRPr="00190178" w:rsidRDefault="00825AC7" w:rsidP="00825AC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sz w:val="24"/>
          <w:szCs w:val="24"/>
        </w:rPr>
        <w:t>социальное предпринимательство</w:t>
      </w:r>
      <w:r w:rsidRPr="00190178">
        <w:rPr>
          <w:rFonts w:ascii="Times New Roman" w:hAnsi="Times New Roman" w:cs="Times New Roman"/>
          <w:sz w:val="24"/>
          <w:szCs w:val="24"/>
        </w:rPr>
        <w:t xml:space="preserve"> –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частью 1 статьи 24.1 Федерального закона от 24.07.2007 № 209-ФЗ «О развитии малого и среднего предпринимательства в Российской Федерации»;</w:t>
      </w:r>
    </w:p>
    <w:p w14:paraId="778BC64A" w14:textId="7E2A5DF3" w:rsidR="00825AC7" w:rsidRPr="00190178" w:rsidRDefault="00825AC7" w:rsidP="00825AC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sz w:val="24"/>
          <w:szCs w:val="24"/>
        </w:rPr>
        <w:t>получатель услуг</w:t>
      </w:r>
      <w:r w:rsidRPr="00190178">
        <w:rPr>
          <w:rFonts w:ascii="Times New Roman" w:hAnsi="Times New Roman" w:cs="Times New Roman"/>
          <w:sz w:val="24"/>
          <w:szCs w:val="24"/>
        </w:rPr>
        <w:t xml:space="preserve"> - субъекты малого и среднего предпринимательства, осуществляющие деятельность в сфере социального предпринимательства, в том числе признанные социальными предприятиями, а также субъекты малого и среднего предпринимательства и физические лица, заинтересованные в начале осуществления деятельности в области социального предпринимательства;</w:t>
      </w:r>
    </w:p>
    <w:p w14:paraId="772AC212" w14:textId="77777777" w:rsidR="00825AC7" w:rsidRPr="00190178" w:rsidRDefault="00825AC7" w:rsidP="00825AC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190178">
        <w:rPr>
          <w:rFonts w:ascii="Times New Roman" w:hAnsi="Times New Roman" w:cs="Times New Roman"/>
          <w:sz w:val="24"/>
          <w:szCs w:val="24"/>
        </w:rPr>
        <w:t xml:space="preserve"> – лицо, подавшее заявку на получение услуги; </w:t>
      </w:r>
    </w:p>
    <w:p w14:paraId="237FCD7F" w14:textId="5C76AAA8" w:rsidR="00825AC7" w:rsidRPr="00190178" w:rsidRDefault="00825AC7" w:rsidP="00825AC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sz w:val="24"/>
          <w:szCs w:val="24"/>
        </w:rPr>
        <w:t>заявка</w:t>
      </w:r>
      <w:r w:rsidRPr="00190178">
        <w:rPr>
          <w:rFonts w:ascii="Times New Roman" w:hAnsi="Times New Roman" w:cs="Times New Roman"/>
          <w:sz w:val="24"/>
          <w:szCs w:val="24"/>
        </w:rPr>
        <w:t xml:space="preserve"> – пакет документов, представленный заявителем на получение услуги в соответствии с настоящим Регламентом;</w:t>
      </w:r>
    </w:p>
    <w:p w14:paraId="451DB7FA" w14:textId="77777777" w:rsidR="00825AC7" w:rsidRPr="00190178" w:rsidRDefault="00825AC7" w:rsidP="002440C3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190178">
        <w:rPr>
          <w:rFonts w:ascii="Times New Roman" w:hAnsi="Times New Roman" w:cs="Times New Roman"/>
          <w:sz w:val="24"/>
          <w:szCs w:val="24"/>
        </w:rPr>
        <w:t xml:space="preserve"> – специалисты ЦИСС, сторонняя организация, индивидуальный предприниматель, привлеченные Фондом для оказания услуг получателю услуг. </w:t>
      </w:r>
    </w:p>
    <w:p w14:paraId="1B476FB8" w14:textId="0DC707E7" w:rsidR="00825AC7" w:rsidRPr="00190178" w:rsidRDefault="00825AC7" w:rsidP="002440C3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>1.3. При оказании услуг Фонд руководствуется нормативными правовыми актами Российской Федерации</w:t>
      </w:r>
      <w:r w:rsidR="00DE402D" w:rsidRPr="00190178">
        <w:rPr>
          <w:rFonts w:ascii="Times New Roman" w:hAnsi="Times New Roman" w:cs="Times New Roman"/>
          <w:sz w:val="24"/>
          <w:szCs w:val="24"/>
        </w:rPr>
        <w:t xml:space="preserve">, Чеченской </w:t>
      </w:r>
      <w:r w:rsidR="00336358" w:rsidRPr="00190178">
        <w:rPr>
          <w:rFonts w:ascii="Times New Roman" w:hAnsi="Times New Roman" w:cs="Times New Roman"/>
          <w:sz w:val="24"/>
          <w:szCs w:val="24"/>
        </w:rPr>
        <w:t>Республики,</w:t>
      </w:r>
      <w:r w:rsidRPr="00190178">
        <w:rPr>
          <w:rFonts w:ascii="Times New Roman" w:hAnsi="Times New Roman" w:cs="Times New Roman"/>
          <w:sz w:val="24"/>
          <w:szCs w:val="24"/>
        </w:rPr>
        <w:t xml:space="preserve"> Уставом Фонда, Положением о ЦИСС и другими локальными актами Фонда.</w:t>
      </w:r>
    </w:p>
    <w:p w14:paraId="01B34A0B" w14:textId="77777777" w:rsidR="00DE402D" w:rsidRPr="00190178" w:rsidRDefault="00DE402D" w:rsidP="002440C3">
      <w:pPr>
        <w:tabs>
          <w:tab w:val="left" w:pos="567"/>
        </w:tabs>
        <w:spacing w:after="0" w:line="240" w:lineRule="auto"/>
        <w:ind w:right="-28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6F4B895" w14:textId="659C2E23" w:rsidR="008564F7" w:rsidRPr="00190178" w:rsidRDefault="00E62800" w:rsidP="002440C3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336358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="00427990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иды предоставляемых услуг</w:t>
      </w:r>
    </w:p>
    <w:p w14:paraId="055A1D46" w14:textId="77777777" w:rsidR="007524BC" w:rsidRPr="00190178" w:rsidRDefault="007524BC" w:rsidP="002440C3">
      <w:pPr>
        <w:tabs>
          <w:tab w:val="left" w:pos="567"/>
        </w:tabs>
        <w:spacing w:after="0" w:line="240" w:lineRule="auto"/>
        <w:ind w:right="-28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E8899CE" w14:textId="41CD5052" w:rsidR="00D53F41" w:rsidRPr="00190178" w:rsidRDefault="00E62800" w:rsidP="002440C3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C210E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Целью </w:t>
      </w:r>
      <w:r w:rsidR="001D7AC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 ЦИСС</w:t>
      </w:r>
      <w:r w:rsidR="004D648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10E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</w:t>
      </w:r>
      <w:r w:rsidR="00D53C6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оказание </w:t>
      </w:r>
      <w:r w:rsidR="00D53F41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информационно-аналитической, консультационной и организационной поддержки субъектам малого и среднего предпринимательства, осуществляющим деятельность в сфере социального предпринимательства, в том числе признанным социальными предприятиями, а также субъектам малого и среднего предпринимательства и физическим лицам, заинтересованным в начале осуществления деятельности в области социального </w:t>
      </w:r>
      <w:r w:rsidR="001D6544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предпринимательства</w:t>
      </w:r>
      <w:r w:rsidR="00D53F41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55D95A76" w14:textId="0E425C69" w:rsidR="00945822" w:rsidRPr="00190178" w:rsidRDefault="00E62800" w:rsidP="002440C3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2.2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Учреждение </w:t>
      </w:r>
      <w:r w:rsidR="003D7A1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обеспечивает предоставление </w:t>
      </w:r>
      <w:r w:rsidR="002B732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следующих услуг</w:t>
      </w:r>
      <w:r w:rsidR="0084271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направлению деятельности ЦИСС</w:t>
      </w:r>
      <w:r w:rsidR="002B7327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22DFE750" w14:textId="77777777" w:rsidR="002D3C23" w:rsidRPr="00190178" w:rsidRDefault="002D3C23" w:rsidP="002440C3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852BC3" w14:textId="60DAC4F3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а) консультирование об услугах ЦИСС по результатам проведения расширенной оценки (</w:t>
      </w:r>
      <w:proofErr w:type="spellStart"/>
      <w:r w:rsidR="00CD707F" w:rsidRPr="00190178">
        <w:rPr>
          <w:rFonts w:ascii="Times New Roman" w:hAnsi="Times New Roman" w:cs="Times New Roman"/>
          <w:sz w:val="24"/>
          <w:szCs w:val="24"/>
        </w:rPr>
        <w:t>скоринга</w:t>
      </w:r>
      <w:proofErr w:type="spellEnd"/>
      <w:r w:rsidR="00CD707F" w:rsidRPr="00190178">
        <w:rPr>
          <w:rFonts w:ascii="Times New Roman" w:hAnsi="Times New Roman" w:cs="Times New Roman"/>
          <w:sz w:val="24"/>
          <w:szCs w:val="24"/>
        </w:rPr>
        <w:t>) количественных и качественных показателей деятельности субъекта малого и среднего предпринимательства;</w:t>
      </w:r>
    </w:p>
    <w:p w14:paraId="65ECB1AD" w14:textId="2D70F103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б) консультационные услуги по вопросам начала ведения собственного дела в социальной сфере для физических лиц, заинтересованных в начале осуществления деятельности в области социального предпринимательства, а также по вопросам признания субъектов малого и среднего предпринимательства социальными предприятиями;</w:t>
      </w:r>
    </w:p>
    <w:p w14:paraId="446931E2" w14:textId="4231D7B8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в) 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</w:r>
    </w:p>
    <w:p w14:paraId="12AB847E" w14:textId="6067B479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г) консультационные услуги по вопросам патентно-лицензионного сопровождения деятельности социальных предприятий (формирование патентно-лицензионной политики, патентование, разработка лицензионных договоров, определение цены лицензий);</w:t>
      </w:r>
    </w:p>
    <w:p w14:paraId="5906A3FF" w14:textId="3437853E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д) консультационные услуги, связанные с осуществлением на льготных условиях деятельности субъектов малого и среднего предпринимательства, осуществляющих деятельность в сфере социального предпринимательства, а также с разъяснением порядка ведения бухгалтерского учета, подготовки бухгалтерской (финансовой) отчетности и делопроизводства субъектами малого и среднего предпринимательства, осуществляющими деятельность в сфере социального предпринимательства;</w:t>
      </w:r>
    </w:p>
    <w:p w14:paraId="6ECE5FC0" w14:textId="7FB268C5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е) консультационные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 (</w:t>
      </w:r>
      <w:hyperlink r:id="rId8" w:anchor="l1" w:history="1">
        <w:r w:rsidR="00CD707F" w:rsidRPr="00190178">
          <w:rPr>
            <w:rFonts w:ascii="Times New Roman" w:hAnsi="Times New Roman" w:cs="Times New Roman"/>
            <w:sz w:val="24"/>
            <w:szCs w:val="24"/>
            <w:u w:val="single"/>
          </w:rPr>
          <w:t>Закон</w:t>
        </w:r>
      </w:hyperlink>
      <w:r w:rsidR="00CD707F" w:rsidRPr="00190178">
        <w:rPr>
          <w:rFonts w:ascii="Times New Roman" w:hAnsi="Times New Roman" w:cs="Times New Roman"/>
          <w:sz w:val="24"/>
          <w:szCs w:val="24"/>
        </w:rPr>
        <w:t xml:space="preserve"> о контрактной системе), участия в закупках организаций с государственным участием (</w:t>
      </w:r>
      <w:hyperlink r:id="rId9" w:anchor="l0" w:history="1">
        <w:r w:rsidR="00CD707F" w:rsidRPr="00190178">
          <w:rPr>
            <w:rFonts w:ascii="Times New Roman" w:hAnsi="Times New Roman" w:cs="Times New Roman"/>
            <w:sz w:val="24"/>
            <w:szCs w:val="24"/>
            <w:u w:val="single"/>
          </w:rPr>
          <w:t>Закон</w:t>
        </w:r>
      </w:hyperlink>
      <w:r w:rsidR="00CD707F" w:rsidRPr="00190178">
        <w:rPr>
          <w:rFonts w:ascii="Times New Roman" w:hAnsi="Times New Roman" w:cs="Times New Roman"/>
          <w:sz w:val="24"/>
          <w:szCs w:val="24"/>
        </w:rPr>
        <w:t xml:space="preserve"> о закупках),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</w:r>
    </w:p>
    <w:p w14:paraId="7E3C3B16" w14:textId="7B643CAC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ж) иные консультационные услуги в целях содействия развитию деятельности социальных предприятий;</w:t>
      </w:r>
    </w:p>
    <w:p w14:paraId="67B3C263" w14:textId="390C1F88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з) проведение обучающих и просветительских мероприятий по вопросам осуществления деятельности в области социального предпринимательства в форме обучающих программ, семинаров, мастер-классов, тренингов, деловых игр;</w:t>
      </w:r>
    </w:p>
    <w:p w14:paraId="7635327E" w14:textId="2778B3FF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и) проведение обучающих мероприятий по повышению квалификации сотрудников субъектов малого и среднего предпринимательства, осуществляющих деятельность в сфере социального предпринимательства;</w:t>
      </w:r>
    </w:p>
    <w:p w14:paraId="71DF0681" w14:textId="7A6D87E3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к) проведение для субъектов малого и среднего предпринимательства и физических лиц, заинтересованных в начале осуществления деятельности в области социального предпринимательства, круглых столов по социальной тематике;</w:t>
      </w:r>
    </w:p>
    <w:p w14:paraId="14097116" w14:textId="51FDCF21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л) услуги по вопросам бизнес-планирования, в частности по вопросам оценки социальной эффективности проекта или инициативы субъектов малого и среднего предпринимательства,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инвесторов;</w:t>
      </w:r>
    </w:p>
    <w:p w14:paraId="494413F6" w14:textId="6C2F3EEB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м) услуги по вопросам, связанным с подготовкой заявок (иной документации) для получения государственной поддержки субъектами малого и среднего предпринимательства, осуществляющими деятельность в сфере социального предпринимательства;</w:t>
      </w:r>
    </w:p>
    <w:p w14:paraId="53BE9C55" w14:textId="5A660F07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н) отбор лучших социальных практик и их представление в рамках проводимых открытых мероприятий;</w:t>
      </w:r>
    </w:p>
    <w:p w14:paraId="52804C28" w14:textId="0A4AA640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о) услуги по размещению субъектов малого и среднего предпринимательства на электронных торговых площадках, в том числе по оказанию содействия в регистрации учетной записи (аккаунта) субъекта малого и среднего предпринимательства на торговых площадках, а также ежемесячном продвижении продукции субъекта малого и среднего предпринимательства на торговой площадке;</w:t>
      </w:r>
    </w:p>
    <w:p w14:paraId="1EF68E39" w14:textId="281DBB20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 xml:space="preserve">п) 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</w:t>
      </w:r>
      <w:r w:rsidR="00CD707F" w:rsidRPr="00190178">
        <w:rPr>
          <w:rFonts w:ascii="Times New Roman" w:hAnsi="Times New Roman" w:cs="Times New Roman"/>
          <w:sz w:val="24"/>
          <w:szCs w:val="24"/>
        </w:rPr>
        <w:lastRenderedPageBreak/>
        <w:t>производства и использования социальной рекламы;</w:t>
      </w:r>
    </w:p>
    <w:p w14:paraId="73BAE590" w14:textId="3C4E8637" w:rsidR="00CD707F" w:rsidRPr="00190178" w:rsidRDefault="002440C3" w:rsidP="002440C3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р) проведение акселерационных программ для социальных предприятий, а также субъектов малого и среднего предпринимательства и физических лиц, заинтересованных в начале осуществления деятельности в сфере социального предпринимательства;</w:t>
      </w:r>
    </w:p>
    <w:p w14:paraId="2283874E" w14:textId="78487885" w:rsidR="00CD707F" w:rsidRPr="00190178" w:rsidRDefault="002440C3" w:rsidP="00244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 xml:space="preserve">у) обеспечение участия социальных предприятий в </w:t>
      </w:r>
      <w:proofErr w:type="spellStart"/>
      <w:r w:rsidR="00CD707F" w:rsidRPr="00190178">
        <w:rPr>
          <w:rFonts w:ascii="Times New Roman" w:hAnsi="Times New Roman" w:cs="Times New Roman"/>
          <w:sz w:val="24"/>
          <w:szCs w:val="24"/>
        </w:rPr>
        <w:t>выставочно</w:t>
      </w:r>
      <w:proofErr w:type="spellEnd"/>
      <w:r w:rsidR="00CD707F" w:rsidRPr="00190178">
        <w:rPr>
          <w:rFonts w:ascii="Times New Roman" w:hAnsi="Times New Roman" w:cs="Times New Roman"/>
          <w:sz w:val="24"/>
          <w:szCs w:val="24"/>
        </w:rPr>
        <w:t xml:space="preserve">-ярмарочных и </w:t>
      </w:r>
      <w:proofErr w:type="spellStart"/>
      <w:r w:rsidR="00CD707F" w:rsidRPr="00190178">
        <w:rPr>
          <w:rFonts w:ascii="Times New Roman" w:hAnsi="Times New Roman" w:cs="Times New Roman"/>
          <w:sz w:val="24"/>
          <w:szCs w:val="24"/>
        </w:rPr>
        <w:t>конгрессных</w:t>
      </w:r>
      <w:proofErr w:type="spellEnd"/>
      <w:r w:rsidR="00CD707F" w:rsidRPr="00190178">
        <w:rPr>
          <w:rFonts w:ascii="Times New Roman" w:hAnsi="Times New Roman" w:cs="Times New Roman"/>
          <w:sz w:val="24"/>
          <w:szCs w:val="24"/>
        </w:rPr>
        <w:t xml:space="preserve"> мероприятиях с социальной тематикой на территории Российской Федерации с целью продвижения их товаров (работ, услуг);</w:t>
      </w:r>
    </w:p>
    <w:p w14:paraId="18001874" w14:textId="77777777" w:rsidR="00BE3E15" w:rsidRPr="00190178" w:rsidRDefault="00BE3E15" w:rsidP="00244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375" w14:textId="70220B52" w:rsidR="00CD707F" w:rsidRPr="00190178" w:rsidRDefault="002440C3" w:rsidP="00244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   </w:t>
      </w:r>
      <w:r w:rsidR="00CD707F" w:rsidRPr="00190178">
        <w:rPr>
          <w:rFonts w:ascii="Times New Roman" w:hAnsi="Times New Roman" w:cs="Times New Roman"/>
          <w:sz w:val="24"/>
          <w:szCs w:val="24"/>
        </w:rPr>
        <w:t>ф) иные виды деятельности в рамках реализации государственных программ (подпрограмм) субъектов Российской Федерации и муниципальных программ, содержащих мероприятия, направленные на создание и развитие субъектов малого и среднего предпринимательства, осуществляющих деятельность в области социального предпринимательства.</w:t>
      </w:r>
    </w:p>
    <w:p w14:paraId="31070EDA" w14:textId="77777777" w:rsidR="002440C3" w:rsidRPr="00190178" w:rsidRDefault="002440C3" w:rsidP="00BE3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35213" w14:textId="6B89EBEC" w:rsidR="000D1355" w:rsidRPr="00190178" w:rsidRDefault="00A87E67" w:rsidP="00BE3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 xml:space="preserve">2.2.1 </w:t>
      </w:r>
      <w:r w:rsidR="000D1355" w:rsidRPr="00190178">
        <w:rPr>
          <w:rFonts w:ascii="Times New Roman" w:hAnsi="Times New Roman" w:cs="Times New Roman"/>
          <w:sz w:val="24"/>
          <w:szCs w:val="24"/>
        </w:rPr>
        <w:t>ЦИСС ежегодно проводит региональный этап Всероссийского конкурса проектов в области социального предпринимательства "</w:t>
      </w:r>
      <w:r w:rsidR="007C1A89" w:rsidRPr="00190178">
        <w:rPr>
          <w:rFonts w:ascii="Times New Roman" w:hAnsi="Times New Roman" w:cs="Times New Roman"/>
          <w:sz w:val="24"/>
          <w:szCs w:val="24"/>
        </w:rPr>
        <w:t>Мой добрый бизнес</w:t>
      </w:r>
      <w:r w:rsidR="000D1355" w:rsidRPr="00190178">
        <w:rPr>
          <w:rFonts w:ascii="Times New Roman" w:hAnsi="Times New Roman" w:cs="Times New Roman"/>
          <w:sz w:val="24"/>
          <w:szCs w:val="24"/>
        </w:rPr>
        <w:t>"</w:t>
      </w:r>
      <w:r w:rsidR="007C1A89" w:rsidRPr="00190178">
        <w:rPr>
          <w:rFonts w:ascii="Times New Roman" w:hAnsi="Times New Roman" w:cs="Times New Roman"/>
          <w:sz w:val="24"/>
          <w:szCs w:val="24"/>
        </w:rPr>
        <w:t xml:space="preserve"> (согласно положению о проведении конкурса)</w:t>
      </w:r>
      <w:r w:rsidR="000D1355" w:rsidRPr="00190178">
        <w:rPr>
          <w:rFonts w:ascii="Times New Roman" w:hAnsi="Times New Roman" w:cs="Times New Roman"/>
          <w:sz w:val="24"/>
          <w:szCs w:val="24"/>
        </w:rPr>
        <w:t xml:space="preserve"> среди субъектов малого и среднего предпринимательства</w:t>
      </w:r>
      <w:r w:rsidR="00BE3380" w:rsidRPr="00190178">
        <w:rPr>
          <w:rFonts w:ascii="Times New Roman" w:hAnsi="Times New Roman" w:cs="Times New Roman"/>
          <w:sz w:val="24"/>
          <w:szCs w:val="24"/>
        </w:rPr>
        <w:t xml:space="preserve"> в </w:t>
      </w:r>
      <w:r w:rsidR="002D3C23" w:rsidRPr="00190178">
        <w:rPr>
          <w:rFonts w:ascii="Times New Roman" w:hAnsi="Times New Roman" w:cs="Times New Roman"/>
          <w:sz w:val="24"/>
          <w:szCs w:val="24"/>
        </w:rPr>
        <w:t>Чеченской Респу</w:t>
      </w:r>
      <w:r w:rsidR="003008D9" w:rsidRPr="00190178">
        <w:rPr>
          <w:rFonts w:ascii="Times New Roman" w:hAnsi="Times New Roman" w:cs="Times New Roman"/>
          <w:sz w:val="24"/>
          <w:szCs w:val="24"/>
        </w:rPr>
        <w:t>б</w:t>
      </w:r>
      <w:r w:rsidR="002D3C23" w:rsidRPr="00190178">
        <w:rPr>
          <w:rFonts w:ascii="Times New Roman" w:hAnsi="Times New Roman" w:cs="Times New Roman"/>
          <w:sz w:val="24"/>
          <w:szCs w:val="24"/>
        </w:rPr>
        <w:t>лике</w:t>
      </w:r>
      <w:r w:rsidR="000D1355" w:rsidRPr="00190178">
        <w:rPr>
          <w:rFonts w:ascii="Times New Roman" w:hAnsi="Times New Roman" w:cs="Times New Roman"/>
          <w:sz w:val="24"/>
          <w:szCs w:val="24"/>
        </w:rPr>
        <w:t>, осуществляющих деятельность в сфере социального предпринимательства, в том числе признанных социальными предприятиями, в целях</w:t>
      </w:r>
      <w:r w:rsidR="0017172F" w:rsidRPr="00190178">
        <w:rPr>
          <w:rFonts w:ascii="Times New Roman" w:hAnsi="Times New Roman" w:cs="Times New Roman"/>
          <w:sz w:val="24"/>
          <w:szCs w:val="24"/>
        </w:rPr>
        <w:t xml:space="preserve"> популяризации их деятельности </w:t>
      </w:r>
      <w:r w:rsidR="00B106E3" w:rsidRPr="00190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Приказ</w:t>
      </w:r>
      <w:r w:rsidR="0017172F" w:rsidRPr="00190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="00B106E3" w:rsidRPr="00190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Минэкономразвития России от 26.03.2021 N 142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направленных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среднего предпринимательства".</w:t>
      </w:r>
    </w:p>
    <w:p w14:paraId="424BE6C6" w14:textId="69DE845A" w:rsidR="00D904CF" w:rsidRPr="00190178" w:rsidRDefault="00E62800" w:rsidP="00BE3E1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D904C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Объем предоставляемых услуг определяется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6252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сметой расходов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47D6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ЦИСС</w:t>
      </w:r>
      <w:r w:rsidR="0009176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очередной финансовый год</w:t>
      </w:r>
      <w:r w:rsidR="00D904C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4CC620" w14:textId="0AACDC91" w:rsidR="00AA2589" w:rsidRPr="00190178" w:rsidRDefault="00006252" w:rsidP="004E7F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Услуги могут быть предоставлены как 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учреждением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непосредственно, так и </w:t>
      </w:r>
      <w:r w:rsidR="00021D06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сторонними организациями,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специалистами, привлеченными 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Учреждением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деятельности по оказанию услуг в качестве исполнителей.</w:t>
      </w:r>
    </w:p>
    <w:p w14:paraId="188A1DC3" w14:textId="77777777" w:rsidR="00AA2589" w:rsidRPr="00190178" w:rsidRDefault="00AA2589" w:rsidP="004B6BC1">
      <w:pPr>
        <w:tabs>
          <w:tab w:val="left" w:pos="567"/>
        </w:tabs>
        <w:spacing w:after="0" w:line="240" w:lineRule="auto"/>
        <w:ind w:right="-28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50858D" w14:textId="77777777" w:rsidR="002D3C23" w:rsidRPr="00190178" w:rsidRDefault="002D3C23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C40EFDB" w14:textId="77777777" w:rsidR="00190178" w:rsidRPr="00D400F1" w:rsidRDefault="00190178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2CE9D5D" w14:textId="77777777" w:rsidR="00190178" w:rsidRPr="00D400F1" w:rsidRDefault="00190178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9E0F61" w14:textId="523E8058" w:rsidR="004A2008" w:rsidRPr="00190178" w:rsidRDefault="00671551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4A2008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информирования о предоставлении услуг</w:t>
      </w:r>
    </w:p>
    <w:p w14:paraId="2BC0E1C5" w14:textId="77777777" w:rsidR="004A2008" w:rsidRPr="00190178" w:rsidRDefault="004A2008" w:rsidP="00960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A1FAC4" w14:textId="3B83F636" w:rsidR="004A2008" w:rsidRPr="00190178" w:rsidRDefault="004A2008" w:rsidP="00960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Информация о порядке </w:t>
      </w:r>
      <w:r w:rsidR="00CC2CD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оказания</w:t>
      </w:r>
      <w:r w:rsidR="008A6620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предоставляется ЦИСС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E1DED85" w14:textId="0321387D" w:rsidR="004A2008" w:rsidRPr="00190178" w:rsidRDefault="002D3C23" w:rsidP="00960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A200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официальном сайте 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</w:t>
      </w:r>
      <w:r w:rsidR="004A200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5685E97" w14:textId="5F0703F0" w:rsidR="004A2008" w:rsidRPr="00190178" w:rsidRDefault="002D3C23" w:rsidP="00960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5509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757C76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ходе личного приема заявителей при предоставлении услуг </w:t>
      </w:r>
      <w:r w:rsidR="008A6620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в ЦИСС</w:t>
      </w:r>
      <w:r w:rsidR="00820CFC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57C76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время ожидание в очереди для подачи документов и получения результата услуги не превышает 15 минут.</w:t>
      </w:r>
    </w:p>
    <w:p w14:paraId="6E5F490C" w14:textId="6D39D3F2" w:rsidR="004A2008" w:rsidRPr="00190178" w:rsidRDefault="008A6620" w:rsidP="009609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3.2. ЦИСС</w:t>
      </w:r>
      <w:r w:rsidR="004A200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прием заявителей, обратившихся за пред</w:t>
      </w:r>
      <w:r w:rsidR="000761C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4A200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ставлением услуг в соответствии с графиком работы </w:t>
      </w:r>
      <w:r w:rsidR="002F2FF5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</w:t>
      </w:r>
      <w:r w:rsidR="004A200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C1C8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понедельник – пятница с 09.00 до 18.00, обед с 13.00 до 14.00, суббота и воскресенье – выходные.</w:t>
      </w:r>
    </w:p>
    <w:p w14:paraId="714C9A62" w14:textId="41948788" w:rsidR="00DE402D" w:rsidRPr="00190178" w:rsidRDefault="00336358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  з</w:t>
      </w:r>
      <w:r w:rsidR="00DE402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аявка по установленной форме (Приложение № 1);</w:t>
      </w:r>
    </w:p>
    <w:p w14:paraId="7542793D" w14:textId="4D47CE10" w:rsidR="00DE402D" w:rsidRPr="00190178" w:rsidRDefault="00DE402D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D3C2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635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арта предприятия (реквизиты предприятия);</w:t>
      </w:r>
    </w:p>
    <w:p w14:paraId="12320835" w14:textId="4BBA351D" w:rsidR="00DE402D" w:rsidRPr="00190178" w:rsidRDefault="00DE402D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</w:t>
      </w:r>
      <w:r w:rsidR="002D3C2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6358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ыписка из Единого государственного реестра юридических лиц (индивидуальных</w:t>
      </w:r>
    </w:p>
    <w:p w14:paraId="24719439" w14:textId="77777777" w:rsidR="00DE402D" w:rsidRPr="00190178" w:rsidRDefault="00DE402D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предпринимателей) датой выдачи не позднее 2 (двух) месяцев до даты подачи Заявления.</w:t>
      </w:r>
    </w:p>
    <w:p w14:paraId="01E877C5" w14:textId="36923579" w:rsidR="00DE402D" w:rsidRPr="00190178" w:rsidRDefault="00DE402D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ЕГРЮ</w:t>
      </w:r>
      <w:r w:rsidR="003008D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Л/ЕГРИП может быть запрошена ЦИСС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самостоятельно из Единого реестра субъектов малого и среднего предпринимательства;</w:t>
      </w:r>
    </w:p>
    <w:p w14:paraId="245B9145" w14:textId="2786C32C" w:rsidR="00DE402D" w:rsidRPr="00190178" w:rsidRDefault="00336358" w:rsidP="00DE40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 к</w:t>
      </w:r>
      <w:r w:rsidR="00DE402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опия Устава (для юридических лиц).</w:t>
      </w:r>
    </w:p>
    <w:p w14:paraId="35F63E40" w14:textId="2A9C1408" w:rsidR="00DE402D" w:rsidRPr="00190178" w:rsidRDefault="00336358" w:rsidP="00336358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- к</w:t>
      </w:r>
      <w:r w:rsidR="00DE402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опия лицензии (разрешения) на право осуществления соответствующей деятельности, если вид деятельности, которым занимается заяв</w:t>
      </w:r>
      <w:r w:rsidR="00B622A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итель, подлежит лицензированию.</w:t>
      </w:r>
    </w:p>
    <w:p w14:paraId="4533CF8C" w14:textId="3274F5A4" w:rsidR="00DE402D" w:rsidRPr="00190178" w:rsidRDefault="00336358" w:rsidP="00B622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 д</w:t>
      </w:r>
      <w:r w:rsidR="002D3C2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ополнительно по запросу ЦИСС</w:t>
      </w:r>
      <w:r w:rsidR="00DE402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быть запрошены другие документы</w:t>
      </w:r>
    </w:p>
    <w:p w14:paraId="2B7EA9E3" w14:textId="77777777" w:rsidR="00BA28DB" w:rsidRPr="00190178" w:rsidRDefault="00B622AD" w:rsidP="002440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="002D3C23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 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 заявки и документов осуществляется любым из следующих способов: при личном визите на Предприятие или почтовым отправлением в адрес Предприятия: 364020, Чеченская Республика, г. Грозный, ул. Х.</w:t>
      </w:r>
      <w:r w:rsidR="003008D9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="003008D9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Орзамиева</w:t>
      </w:r>
      <w:proofErr w:type="spellEnd"/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10., на </w:t>
      </w:r>
      <w:hyperlink r:id="rId10" w:history="1">
        <w:r w:rsidR="00DE402D" w:rsidRPr="00190178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Цифровой платформе МСП </w:t>
        </w:r>
      </w:hyperlink>
      <w:r w:rsidR="00DE402D" w:rsidRPr="0019017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DE402D" w:rsidRPr="0019017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http://мсп.рф</w:t>
        </w:r>
      </w:hyperlink>
      <w:r w:rsidR="00BA28DB" w:rsidRPr="0019017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49B6737" w14:textId="77777777" w:rsidR="002440C3" w:rsidRPr="00190178" w:rsidRDefault="002440C3" w:rsidP="002440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>Стандарт № 1 Предоставления услуги по финансовому моделированию и/или составлению бизнес-плана с использованием цифровой платформы МСП;</w:t>
      </w:r>
    </w:p>
    <w:p w14:paraId="2BCD0CBD" w14:textId="15AC789A" w:rsidR="00BA28DB" w:rsidRPr="00190178" w:rsidRDefault="002440C3" w:rsidP="002440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178">
        <w:rPr>
          <w:rFonts w:ascii="Times New Roman" w:eastAsia="Times New Roman" w:hAnsi="Times New Roman" w:cs="Times New Roman"/>
          <w:sz w:val="24"/>
          <w:szCs w:val="24"/>
        </w:rPr>
        <w:t>Стандарт № 4 Предоставления консультации по созданию и ведению бизнеса с использованием цифровой платформы МСП.</w:t>
      </w:r>
    </w:p>
    <w:p w14:paraId="20756094" w14:textId="0D0390E0" w:rsidR="00DE402D" w:rsidRPr="00190178" w:rsidRDefault="00BA28DB" w:rsidP="00B622AD">
      <w:pPr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eastAsia="Times New Roman" w:hAnsi="Times New Roman" w:cs="Times New Roman"/>
          <w:sz w:val="24"/>
          <w:szCs w:val="24"/>
        </w:rPr>
        <w:t xml:space="preserve"> Так же 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официальном сайте центра «Мой бизнес» Чеченской Республики: </w:t>
      </w:r>
      <w:hyperlink r:id="rId12" w:history="1">
        <w:r w:rsidR="00DE402D" w:rsidRPr="0019017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</w:t>
        </w:r>
        <w:r w:rsidR="00DE402D" w:rsidRPr="00190178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mb</w:t>
        </w:r>
        <w:r w:rsidR="00DE402D" w:rsidRPr="0019017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95.ru</w:t>
        </w:r>
      </w:hyperlink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или на электронную почту 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guprbc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2000@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E402D" w:rsidRPr="0019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r w:rsidR="00DE402D" w:rsidRPr="00190178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402D" w:rsidRPr="00190178">
        <w:rPr>
          <w:rFonts w:ascii="Times New Roman" w:hAnsi="Times New Roman" w:cs="Times New Roman"/>
          <w:sz w:val="24"/>
          <w:szCs w:val="24"/>
        </w:rPr>
        <w:t xml:space="preserve"> Заявитель самостоятельно выбирает способ подачи заявки. При отправке заявки посредством почтовой корреспонденции Заявитель несет риск того, что его заявка будет доставлена по неправильному адресу. При регистрации заяв</w:t>
      </w:r>
      <w:r w:rsidR="003008D9" w:rsidRPr="00190178">
        <w:rPr>
          <w:rFonts w:ascii="Times New Roman" w:hAnsi="Times New Roman" w:cs="Times New Roman"/>
          <w:sz w:val="24"/>
          <w:szCs w:val="24"/>
        </w:rPr>
        <w:t>ки ответственным сотрудником ЦИСС</w:t>
      </w:r>
      <w:r w:rsidR="00DE402D" w:rsidRPr="00190178">
        <w:rPr>
          <w:rFonts w:ascii="Times New Roman" w:hAnsi="Times New Roman" w:cs="Times New Roman"/>
          <w:sz w:val="24"/>
          <w:szCs w:val="24"/>
        </w:rPr>
        <w:t xml:space="preserve"> на конверте указывается входящий номер, дата и время поступления заявки. Расходы, связанные с подготовкой и предоставлением заявки, несет Заявитель.</w:t>
      </w:r>
    </w:p>
    <w:p w14:paraId="07F39671" w14:textId="77777777" w:rsidR="002440C3" w:rsidRPr="00190178" w:rsidRDefault="002440C3" w:rsidP="009609E2">
      <w:pPr>
        <w:tabs>
          <w:tab w:val="left" w:pos="567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2A2486" w14:textId="3BE62A5A" w:rsidR="00D653F1" w:rsidRPr="00190178" w:rsidRDefault="00D653F1" w:rsidP="009609E2">
      <w:pPr>
        <w:tabs>
          <w:tab w:val="left" w:pos="567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Категории лиц, имеющих право на получение услуг, </w:t>
      </w:r>
    </w:p>
    <w:p w14:paraId="78C81A91" w14:textId="77777777" w:rsidR="00074BEA" w:rsidRPr="00190178" w:rsidRDefault="00D653F1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условия предоставления услуг</w:t>
      </w:r>
    </w:p>
    <w:p w14:paraId="2FB0307A" w14:textId="77777777" w:rsidR="008C1AE6" w:rsidRPr="00190178" w:rsidRDefault="008C1AE6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407F48" w14:textId="74FAF1BA" w:rsidR="00097773" w:rsidRPr="00190178" w:rsidRDefault="00097773" w:rsidP="009F64E6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</w:t>
      </w:r>
      <w:r w:rsidR="00A334A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на получение услуг имеют </w:t>
      </w:r>
      <w:r w:rsidR="00F34AF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субъекты малого и среднего предпринимательства, физические лица, заинтересованные в начале осуществления предпринимательской деятельности</w:t>
      </w:r>
      <w:r w:rsidR="00F20B9B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социальному предпринимательству</w:t>
      </w:r>
      <w:r w:rsidR="00F34AF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20B9B" w:rsidRPr="00190178">
        <w:rPr>
          <w:rFonts w:ascii="Times New Roman" w:eastAsia="Times New Roman" w:hAnsi="Times New Roman" w:cs="Times New Roman"/>
          <w:sz w:val="24"/>
          <w:szCs w:val="24"/>
          <w:lang w:eastAsia="ar-SA"/>
        </w:rPr>
        <w:t>в том числе признанные социальными предприятиями и зарегистрированные по месту жительства</w:t>
      </w:r>
      <w:r w:rsidR="004E4D50" w:rsidRPr="001901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территории</w:t>
      </w:r>
      <w:r w:rsidR="00B622AD" w:rsidRPr="001901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Чеченской</w:t>
      </w:r>
      <w:r w:rsidR="004E4D50" w:rsidRPr="001901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Республики, </w:t>
      </w:r>
      <w:r w:rsidR="00F34AF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физические лица, </w:t>
      </w:r>
      <w:r w:rsidR="00AF0FC7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заинтересованные в начале осуществления деятельности в области социального предпринимательства</w:t>
      </w:r>
      <w:r w:rsidR="009F64E6" w:rsidRPr="001901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A334A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при совместном упоминании – </w:t>
      </w:r>
      <w:r w:rsidR="00F34AF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A334A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аявители</w:t>
      </w:r>
      <w:r w:rsidR="00654B9B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, СМСП</w:t>
      </w:r>
      <w:r w:rsidR="00A334AE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14:paraId="665FA128" w14:textId="3754B112" w:rsidR="00097773" w:rsidRPr="00190178" w:rsidRDefault="00097773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зарегистрированные и осуществляющие свою деятельность на территории </w:t>
      </w:r>
      <w:r w:rsidR="002D3C2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Чеченской Республики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DB6579D" w14:textId="387B0C65" w:rsidR="00D13601" w:rsidRPr="00190178" w:rsidRDefault="00097773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2) относящиеся к субъектам малого и среднего предпринимательства в соответствии со статьей 4 Федерального закона от 24.07.2007 года № 209-</w:t>
      </w:r>
      <w:r w:rsidR="00884A7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ФЗ «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О развитии малого и</w:t>
      </w:r>
      <w:r w:rsidR="00B622A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среднего предпринимательства Чеченской Республики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E5E9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включенных в единый реестр субъектов малого и среднего предпринимательства ФНС России на официальном сайте </w:t>
      </w:r>
      <w:hyperlink r:id="rId13" w:history="1">
        <w:r w:rsidR="007E5E9A" w:rsidRPr="00190178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https://ofd.nalog.ru/</w:t>
        </w:r>
      </w:hyperlink>
      <w:r w:rsidR="007E5E9A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262030" w14:textId="31CC3601" w:rsidR="00D13601" w:rsidRPr="00190178" w:rsidRDefault="00263705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D1360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1360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 Услуги</w:t>
      </w:r>
      <w:r w:rsidR="0083487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F5D1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предусмотренные </w:t>
      </w:r>
      <w:r w:rsidR="00004E3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пунктом </w:t>
      </w:r>
      <w:r w:rsidR="0083487F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 настоящего Регламента, </w:t>
      </w:r>
      <w:r w:rsidR="00D1360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предоставляются при соблюдении заявителями</w:t>
      </w:r>
      <w:r w:rsidR="00702FD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СМСП</w:t>
      </w:r>
      <w:r w:rsidR="00D1360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следующих условий:</w:t>
      </w:r>
    </w:p>
    <w:p w14:paraId="71AD8489" w14:textId="77777777" w:rsidR="00D13601" w:rsidRPr="00190178" w:rsidRDefault="00D13601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1) не являются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28C27754" w14:textId="77777777" w:rsidR="00D13601" w:rsidRPr="00190178" w:rsidRDefault="00D13601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2) не являются участниками соглашения о разделе продукции;</w:t>
      </w:r>
    </w:p>
    <w:p w14:paraId="47689939" w14:textId="77777777" w:rsidR="00D13601" w:rsidRPr="00190178" w:rsidRDefault="00D13601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3) не осуществляют предпринимательскую деятельность в сфере игорного бизнеса;</w:t>
      </w:r>
    </w:p>
    <w:p w14:paraId="275B6D83" w14:textId="6D104788" w:rsidR="00CD0856" w:rsidRPr="00190178" w:rsidRDefault="00D13601" w:rsidP="00CD0856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4) </w:t>
      </w:r>
      <w:r w:rsidR="00547F95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дополнительных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условий, предусмотренных </w:t>
      </w:r>
      <w:r w:rsidR="0083487F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разделами 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настоящ</w:t>
      </w:r>
      <w:r w:rsidR="0083487F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его</w:t>
      </w:r>
      <w:r w:rsidR="007B6EAB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F7225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Регламент</w:t>
      </w:r>
      <w:r w:rsidR="0083487F" w:rsidRPr="001901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361D6B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, регламентирующими предоставлени</w:t>
      </w:r>
      <w:r w:rsidR="000F2AD4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61D6B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соответствующего вида услуг.</w:t>
      </w:r>
      <w:r w:rsidR="009C0C41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DA2CC9" w14:textId="77777777" w:rsidR="003C2B35" w:rsidRPr="00190178" w:rsidRDefault="003C2B35" w:rsidP="00CD0856">
      <w:pPr>
        <w:tabs>
          <w:tab w:val="left" w:pos="567"/>
        </w:tabs>
        <w:spacing w:after="0" w:line="240" w:lineRule="auto"/>
        <w:jc w:val="both"/>
        <w:rPr>
          <w:rStyle w:val="10"/>
          <w:color w:val="000000" w:themeColor="text1"/>
          <w:sz w:val="24"/>
          <w:szCs w:val="24"/>
        </w:rPr>
      </w:pPr>
    </w:p>
    <w:p w14:paraId="62F4DB4E" w14:textId="77777777" w:rsidR="006446C0" w:rsidRPr="00190178" w:rsidRDefault="003A12A5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186686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Стоимость</w:t>
      </w:r>
      <w:r w:rsidR="00341CF3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</w:t>
      </w:r>
    </w:p>
    <w:p w14:paraId="668E39B1" w14:textId="77777777" w:rsidR="006446C0" w:rsidRPr="00190178" w:rsidRDefault="006446C0" w:rsidP="009609E2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25EEF" w14:textId="1D68AB4F" w:rsidR="005442FB" w:rsidRPr="00190178" w:rsidRDefault="004652BB" w:rsidP="005442FB">
      <w:pPr>
        <w:pStyle w:val="s16"/>
        <w:shd w:val="clear" w:color="auto" w:fill="FFFFFF"/>
        <w:spacing w:before="0" w:beforeAutospacing="0" w:after="0" w:afterAutospacing="0"/>
        <w:ind w:hanging="567"/>
        <w:jc w:val="both"/>
        <w:rPr>
          <w:color w:val="000000" w:themeColor="text1"/>
        </w:rPr>
      </w:pPr>
      <w:r w:rsidRPr="00190178">
        <w:rPr>
          <w:color w:val="000000" w:themeColor="text1"/>
        </w:rPr>
        <w:tab/>
      </w:r>
      <w:r w:rsidRPr="00190178">
        <w:rPr>
          <w:color w:val="000000" w:themeColor="text1"/>
        </w:rPr>
        <w:tab/>
        <w:t xml:space="preserve">5.1. </w:t>
      </w:r>
      <w:r w:rsidR="00607302" w:rsidRPr="00190178">
        <w:t>Усл</w:t>
      </w:r>
      <w:r w:rsidR="005442FB" w:rsidRPr="00190178">
        <w:t xml:space="preserve">уги, указанные в пункте 2.2. </w:t>
      </w:r>
      <w:r w:rsidR="00607302" w:rsidRPr="00190178">
        <w:t xml:space="preserve">настоящих Требований, должны предоставляться на бесплатной или частично платной основе в соответствии с регламентом оказания услуг в центре "Мой бизнес", разработанным и утвержденным в соответствии </w:t>
      </w:r>
      <w:r w:rsidR="005442FB" w:rsidRPr="00190178">
        <w:rPr>
          <w:color w:val="000000" w:themeColor="text1"/>
        </w:rPr>
        <w:t>Приказом Минэкономразвития России от 26.03.2021 N 142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направленных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среднего предпринимательства".</w:t>
      </w:r>
    </w:p>
    <w:p w14:paraId="3747F574" w14:textId="03CB4279" w:rsidR="00A31E4E" w:rsidRPr="00190178" w:rsidRDefault="00AC40C8" w:rsidP="00BE3E15">
      <w:pPr>
        <w:widowControl w:val="0"/>
        <w:autoSpaceDE w:val="0"/>
        <w:autoSpaceDN w:val="0"/>
        <w:adjustRightInd w:val="0"/>
        <w:spacing w:after="15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90178">
        <w:rPr>
          <w:rFonts w:ascii="Times New Roman" w:hAnsi="Times New Roman" w:cs="Times New Roman"/>
          <w:sz w:val="24"/>
          <w:szCs w:val="24"/>
        </w:rPr>
        <w:t>При привлечении сторонних организаций в процессе проведения отбора поставщиков услуг ЦИСС запрашивает у поставщика услуги обязательство об отказе в предоставлении услуги субъекту малого и среднего предпринимательства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09DDE9D" w14:textId="77777777" w:rsidR="00B622AD" w:rsidRPr="00190178" w:rsidRDefault="00B622AD" w:rsidP="00981C4C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0320E1" w14:textId="52C953BA" w:rsidR="00940681" w:rsidRPr="00190178" w:rsidRDefault="006446C0" w:rsidP="00981C4C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</w:t>
      </w:r>
      <w:r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66C40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r w:rsidR="00636688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еречень доку</w:t>
      </w:r>
      <w:r w:rsidR="00186686" w:rsidRPr="00190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ментов для предоставления услуг</w:t>
      </w:r>
    </w:p>
    <w:p w14:paraId="7DB61B28" w14:textId="77777777" w:rsidR="00981C4C" w:rsidRPr="00190178" w:rsidRDefault="00981C4C" w:rsidP="00981C4C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317E1A" w14:textId="78A102E5" w:rsidR="00EE451D" w:rsidRPr="00190178" w:rsidRDefault="002166CA" w:rsidP="004E0EE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702FD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E0EE4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E451D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Для получения услуг, указанных в пункте 2.2. настоящего Регламента, заявитель предоставляет в Учреждение следующие документы:</w:t>
      </w:r>
    </w:p>
    <w:p w14:paraId="350CE41B" w14:textId="092F5CBB" w:rsidR="00542C49" w:rsidRPr="00190178" w:rsidRDefault="00EE451D" w:rsidP="00542C4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заявка на </w:t>
      </w:r>
      <w:r w:rsidR="00542C4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услуг по направлению деятельности ЦИСС </w:t>
      </w:r>
      <w:r w:rsidR="00FF133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(заявка</w:t>
      </w:r>
      <w:r w:rsidR="00542C4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участие</w:t>
      </w:r>
      <w:r w:rsidR="00FF133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6661C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форме согласно Приложению №1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Регламенту;</w:t>
      </w:r>
    </w:p>
    <w:p w14:paraId="2284EB39" w14:textId="3D5662AE" w:rsidR="001C192C" w:rsidRPr="00190178" w:rsidRDefault="001C192C" w:rsidP="00EE451D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согласие на обработку персональных данных </w:t>
      </w:r>
      <w:r w:rsidR="00CB2F62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форме согласно Приложению №2 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к настоящему Регламенту;</w:t>
      </w:r>
    </w:p>
    <w:p w14:paraId="4DD86086" w14:textId="5C62D20C" w:rsidR="00CB2F62" w:rsidRPr="00190178" w:rsidRDefault="00CB2F62" w:rsidP="00EE451D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 соглашение по форме согласно Прилож</w:t>
      </w:r>
      <w:r w:rsidR="00D40BF3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ению №</w:t>
      </w:r>
      <w:r w:rsidR="0081235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3 к</w:t>
      </w: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настоящему Регламенту;</w:t>
      </w:r>
    </w:p>
    <w:p w14:paraId="0A777188" w14:textId="02C08750" w:rsidR="00EE451D" w:rsidRPr="00190178" w:rsidRDefault="00EE451D" w:rsidP="009E4AE5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- анкету</w:t>
      </w:r>
      <w:r w:rsidR="001C192C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форме согласно Прилож</w:t>
      </w:r>
      <w:r w:rsidR="00812357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ению №4 </w:t>
      </w:r>
      <w:r w:rsidR="00CB2F62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к настоящему Регламенту</w:t>
      </w:r>
      <w:r w:rsidR="00C94A8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F8C838" w14:textId="767FEDA9" w:rsidR="00EE451D" w:rsidRPr="00190178" w:rsidRDefault="00EE451D" w:rsidP="009609E2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К вышеперечисленным документам могут прилагаться иные документы, в соответствии с </w:t>
      </w:r>
      <w:r w:rsidR="00FF133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 к предоставляемым услугам, по запросу Учреждения.</w:t>
      </w:r>
    </w:p>
    <w:p w14:paraId="06CC674D" w14:textId="79D6A585" w:rsidR="00FF1339" w:rsidRPr="00190178" w:rsidRDefault="00F15892" w:rsidP="00B710F3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6.3</w:t>
      </w:r>
      <w:r w:rsidR="00FF1339" w:rsidRPr="00190178">
        <w:rPr>
          <w:rFonts w:ascii="Times New Roman" w:hAnsi="Times New Roman" w:cs="Times New Roman"/>
          <w:color w:val="000000" w:themeColor="text1"/>
          <w:sz w:val="24"/>
          <w:szCs w:val="24"/>
        </w:rPr>
        <w:t>. Заявители несут ответственность за полноту и достоверность предоставляемых сведений и документов.</w:t>
      </w:r>
    </w:p>
    <w:p w14:paraId="751104CE" w14:textId="7BB46AB3" w:rsidR="00B622AD" w:rsidRPr="003008D9" w:rsidRDefault="00B622AD" w:rsidP="00336358">
      <w:pPr>
        <w:tabs>
          <w:tab w:val="left" w:pos="567"/>
        </w:tabs>
        <w:spacing w:after="0" w:line="240" w:lineRule="auto"/>
        <w:ind w:right="-28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A0E0AF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70836C17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5B809C1E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4759874E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38214DC1" w14:textId="77777777" w:rsidR="005C6523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25A5DEA7" w14:textId="77777777" w:rsidR="00FA3B93" w:rsidRDefault="00FA3B9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675B7126" w14:textId="77777777" w:rsidR="00FA3B93" w:rsidRDefault="00FA3B9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3A10BFC2" w14:textId="77777777" w:rsidR="00FA3B93" w:rsidRDefault="00FA3B9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2F99401B" w14:textId="77777777" w:rsidR="00FA3B93" w:rsidRDefault="00FA3B9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253D225A" w14:textId="77777777" w:rsidR="00FA3B93" w:rsidRPr="00240F4E" w:rsidRDefault="00FA3B9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5822874B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59952434" w14:textId="77777777" w:rsidR="005C6523" w:rsidRPr="00240F4E" w:rsidRDefault="005C6523" w:rsidP="009609E2">
      <w:pPr>
        <w:tabs>
          <w:tab w:val="left" w:pos="567"/>
        </w:tabs>
        <w:spacing w:after="0" w:line="240" w:lineRule="auto"/>
        <w:ind w:right="-1"/>
        <w:jc w:val="both"/>
        <w:rPr>
          <w:rStyle w:val="10"/>
          <w:strike/>
          <w:color w:val="000000" w:themeColor="text1"/>
          <w:sz w:val="24"/>
          <w:szCs w:val="24"/>
        </w:rPr>
      </w:pPr>
    </w:p>
    <w:p w14:paraId="6F23E913" w14:textId="77777777" w:rsidR="009B7CDA" w:rsidRPr="00240F4E" w:rsidRDefault="009B7CDA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4FB1794F" w14:textId="77777777" w:rsidR="009B7CDA" w:rsidRDefault="009B7CDA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3A6C001D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5C4D19CC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14E388F8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780A4E1C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3E6374F8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088B1E0C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5C0C5E91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6194C0F5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22BB6081" w14:textId="77777777" w:rsidR="00276AB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0972051D" w14:textId="77777777" w:rsidR="00276ABE" w:rsidRPr="00240F4E" w:rsidRDefault="00276ABE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6687ABD5" w14:textId="77777777" w:rsidR="009B7CDA" w:rsidRPr="00240F4E" w:rsidRDefault="009B7CDA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tbl>
      <w:tblPr>
        <w:tblStyle w:val="a3"/>
        <w:tblW w:w="4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8"/>
      </w:tblGrid>
      <w:tr w:rsidR="00825AC7" w:rsidRPr="00240F4E" w14:paraId="0E1E5B4B" w14:textId="77777777" w:rsidTr="00825AC7">
        <w:trPr>
          <w:trHeight w:val="1276"/>
        </w:trPr>
        <w:tc>
          <w:tcPr>
            <w:tcW w:w="4395" w:type="dxa"/>
          </w:tcPr>
          <w:p w14:paraId="241F541A" w14:textId="77777777" w:rsidR="00825AC7" w:rsidRPr="00240F4E" w:rsidRDefault="00825AC7" w:rsidP="005C0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</w:tcPr>
          <w:p w14:paraId="60EA3A24" w14:textId="77777777" w:rsidR="00825AC7" w:rsidRPr="00240F4E" w:rsidRDefault="00825AC7" w:rsidP="005C0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4EA41F" w14:textId="77777777" w:rsidR="002564D9" w:rsidRPr="00240F4E" w:rsidRDefault="002564D9" w:rsidP="002564D9">
      <w:pPr>
        <w:pStyle w:val="1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D7E5F0" w14:textId="77777777" w:rsidR="009B7CDA" w:rsidRPr="00240F4E" w:rsidRDefault="009B7CDA" w:rsidP="009609E2">
      <w:pPr>
        <w:pStyle w:val="20"/>
        <w:shd w:val="clear" w:color="auto" w:fill="auto"/>
        <w:spacing w:line="240" w:lineRule="auto"/>
        <w:ind w:right="700"/>
        <w:rPr>
          <w:rStyle w:val="2"/>
          <w:bCs/>
          <w:color w:val="000000" w:themeColor="text1"/>
          <w:sz w:val="24"/>
          <w:szCs w:val="24"/>
        </w:rPr>
      </w:pPr>
    </w:p>
    <w:p w14:paraId="6B7112C5" w14:textId="73AC0065" w:rsidR="00D40BF3" w:rsidRPr="00240F4E" w:rsidRDefault="00D40BF3" w:rsidP="00825AC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8"/>
          <w:sz w:val="24"/>
          <w:szCs w:val="24"/>
          <w:lang w:eastAsia="ru-RU" w:bidi="ru-RU"/>
        </w:rPr>
      </w:pPr>
    </w:p>
    <w:sectPr w:rsidR="00D40BF3" w:rsidRPr="00240F4E" w:rsidSect="00350B28">
      <w:headerReference w:type="first" r:id="rId14"/>
      <w:pgSz w:w="11906" w:h="16838"/>
      <w:pgMar w:top="993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31CB6" w14:textId="77777777" w:rsidR="00877C19" w:rsidRDefault="00877C19" w:rsidP="00770BE0">
      <w:pPr>
        <w:spacing w:after="0" w:line="240" w:lineRule="auto"/>
      </w:pPr>
      <w:r>
        <w:separator/>
      </w:r>
    </w:p>
  </w:endnote>
  <w:endnote w:type="continuationSeparator" w:id="0">
    <w:p w14:paraId="7D27E4A4" w14:textId="77777777" w:rsidR="00877C19" w:rsidRDefault="00877C19" w:rsidP="0077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UPC">
    <w:panose1 w:val="00000000000000000000"/>
    <w:charset w:val="DE"/>
    <w:family w:val="swiss"/>
    <w:notTrueType/>
    <w:pitch w:val="variable"/>
    <w:sig w:usb0="0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9A0E4" w14:textId="77777777" w:rsidR="00877C19" w:rsidRDefault="00877C19" w:rsidP="00770BE0">
      <w:pPr>
        <w:spacing w:after="0" w:line="240" w:lineRule="auto"/>
      </w:pPr>
      <w:r>
        <w:separator/>
      </w:r>
    </w:p>
  </w:footnote>
  <w:footnote w:type="continuationSeparator" w:id="0">
    <w:p w14:paraId="58B22347" w14:textId="77777777" w:rsidR="00877C19" w:rsidRDefault="00877C19" w:rsidP="00770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B5379" w14:textId="77777777" w:rsidR="00D400F1" w:rsidRDefault="00D400F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0" w15:restartNumberingAfterBreak="0">
    <w:nsid w:val="1667257F"/>
    <w:multiLevelType w:val="hybridMultilevel"/>
    <w:tmpl w:val="92A2ED22"/>
    <w:lvl w:ilvl="0" w:tplc="CB24A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1AD0483F"/>
    <w:multiLevelType w:val="multilevel"/>
    <w:tmpl w:val="D5FA5096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22" w15:restartNumberingAfterBreak="0">
    <w:nsid w:val="2D107DE4"/>
    <w:multiLevelType w:val="multilevel"/>
    <w:tmpl w:val="F3FA5D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3574EFE"/>
    <w:multiLevelType w:val="multilevel"/>
    <w:tmpl w:val="36EC5E94"/>
    <w:lvl w:ilvl="0">
      <w:start w:val="1"/>
      <w:numFmt w:val="decimal"/>
      <w:lvlText w:val="%1."/>
      <w:lvlJc w:val="left"/>
      <w:pPr>
        <w:ind w:left="1069" w:firstLine="709"/>
      </w:pPr>
    </w:lvl>
    <w:lvl w:ilvl="1">
      <w:start w:val="1"/>
      <w:numFmt w:val="decimal"/>
      <w:lvlText w:val="%1.%2."/>
      <w:lvlJc w:val="left"/>
      <w:pPr>
        <w:ind w:left="1129" w:firstLine="709"/>
      </w:pPr>
    </w:lvl>
    <w:lvl w:ilvl="2">
      <w:start w:val="1"/>
      <w:numFmt w:val="decimal"/>
      <w:lvlText w:val="%1.%2.%3."/>
      <w:lvlJc w:val="left"/>
      <w:pPr>
        <w:ind w:left="1429" w:firstLine="709"/>
      </w:pPr>
    </w:lvl>
    <w:lvl w:ilvl="3">
      <w:start w:val="1"/>
      <w:numFmt w:val="decimal"/>
      <w:lvlText w:val="%1.%2.%3.%4."/>
      <w:lvlJc w:val="left"/>
      <w:pPr>
        <w:ind w:left="1429" w:firstLine="709"/>
      </w:pPr>
    </w:lvl>
    <w:lvl w:ilvl="4">
      <w:start w:val="1"/>
      <w:numFmt w:val="decimal"/>
      <w:lvlText w:val="%1.%2.%3.%4.%5."/>
      <w:lvlJc w:val="left"/>
      <w:pPr>
        <w:ind w:left="1789" w:firstLine="709"/>
      </w:pPr>
    </w:lvl>
    <w:lvl w:ilvl="5">
      <w:start w:val="1"/>
      <w:numFmt w:val="decimal"/>
      <w:lvlText w:val="%1.%2.%3.%4.%5.%6."/>
      <w:lvlJc w:val="left"/>
      <w:pPr>
        <w:ind w:left="1789" w:firstLine="709"/>
      </w:pPr>
    </w:lvl>
    <w:lvl w:ilvl="6">
      <w:start w:val="1"/>
      <w:numFmt w:val="decimal"/>
      <w:lvlText w:val="%1.%2.%3.%4.%5.%6.%7."/>
      <w:lvlJc w:val="left"/>
      <w:pPr>
        <w:ind w:left="2149" w:firstLine="709"/>
      </w:pPr>
    </w:lvl>
    <w:lvl w:ilvl="7">
      <w:start w:val="1"/>
      <w:numFmt w:val="decimal"/>
      <w:lvlText w:val="%1.%2.%3.%4.%5.%6.%7.%8."/>
      <w:lvlJc w:val="left"/>
      <w:pPr>
        <w:ind w:left="2149" w:firstLine="709"/>
      </w:pPr>
    </w:lvl>
    <w:lvl w:ilvl="8">
      <w:start w:val="1"/>
      <w:numFmt w:val="decimal"/>
      <w:lvlText w:val="%1.%2.%3.%4.%5.%6.%7.%8.%9."/>
      <w:lvlJc w:val="left"/>
      <w:pPr>
        <w:ind w:left="2509" w:firstLine="709"/>
      </w:pPr>
    </w:lvl>
  </w:abstractNum>
  <w:abstractNum w:abstractNumId="24" w15:restartNumberingAfterBreak="0">
    <w:nsid w:val="3F532288"/>
    <w:multiLevelType w:val="hybridMultilevel"/>
    <w:tmpl w:val="E8E63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1EB1BC0"/>
    <w:multiLevelType w:val="hybridMultilevel"/>
    <w:tmpl w:val="996C5A38"/>
    <w:lvl w:ilvl="0" w:tplc="6896A6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7F246C6"/>
    <w:multiLevelType w:val="hybridMultilevel"/>
    <w:tmpl w:val="DDF8E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143B1"/>
    <w:multiLevelType w:val="multilevel"/>
    <w:tmpl w:val="264C9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4"/>
  </w:num>
  <w:num w:numId="22">
    <w:abstractNumId w:val="20"/>
  </w:num>
  <w:num w:numId="23">
    <w:abstractNumId w:val="25"/>
  </w:num>
  <w:num w:numId="24">
    <w:abstractNumId w:val="23"/>
  </w:num>
  <w:num w:numId="25">
    <w:abstractNumId w:val="27"/>
  </w:num>
  <w:num w:numId="26">
    <w:abstractNumId w:val="22"/>
  </w:num>
  <w:num w:numId="27">
    <w:abstractNumId w:val="2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AF"/>
    <w:rsid w:val="00002697"/>
    <w:rsid w:val="000032E7"/>
    <w:rsid w:val="00004A7D"/>
    <w:rsid w:val="00004E3F"/>
    <w:rsid w:val="000058DB"/>
    <w:rsid w:val="00005FC6"/>
    <w:rsid w:val="00006252"/>
    <w:rsid w:val="00006B58"/>
    <w:rsid w:val="00006D91"/>
    <w:rsid w:val="00007F54"/>
    <w:rsid w:val="00011D37"/>
    <w:rsid w:val="00012DE3"/>
    <w:rsid w:val="00016DAE"/>
    <w:rsid w:val="00016F55"/>
    <w:rsid w:val="0002186B"/>
    <w:rsid w:val="00021D06"/>
    <w:rsid w:val="00024FF6"/>
    <w:rsid w:val="000272E2"/>
    <w:rsid w:val="00031367"/>
    <w:rsid w:val="00031A3F"/>
    <w:rsid w:val="00031E63"/>
    <w:rsid w:val="000333C4"/>
    <w:rsid w:val="00036FF4"/>
    <w:rsid w:val="00037502"/>
    <w:rsid w:val="00042D47"/>
    <w:rsid w:val="000449F1"/>
    <w:rsid w:val="00045F59"/>
    <w:rsid w:val="00046C27"/>
    <w:rsid w:val="00050A7D"/>
    <w:rsid w:val="00051BFF"/>
    <w:rsid w:val="0005509A"/>
    <w:rsid w:val="000568C8"/>
    <w:rsid w:val="00056A0F"/>
    <w:rsid w:val="00057C05"/>
    <w:rsid w:val="00060AFD"/>
    <w:rsid w:val="00062A20"/>
    <w:rsid w:val="00062C5E"/>
    <w:rsid w:val="00065368"/>
    <w:rsid w:val="000707BB"/>
    <w:rsid w:val="000733FC"/>
    <w:rsid w:val="00074140"/>
    <w:rsid w:val="00074BEA"/>
    <w:rsid w:val="000761C7"/>
    <w:rsid w:val="00080DCC"/>
    <w:rsid w:val="00081F2B"/>
    <w:rsid w:val="00082150"/>
    <w:rsid w:val="0008381C"/>
    <w:rsid w:val="0008781A"/>
    <w:rsid w:val="00087D22"/>
    <w:rsid w:val="00091767"/>
    <w:rsid w:val="0009191F"/>
    <w:rsid w:val="000925C6"/>
    <w:rsid w:val="00092C35"/>
    <w:rsid w:val="00094A2D"/>
    <w:rsid w:val="00095058"/>
    <w:rsid w:val="00095E39"/>
    <w:rsid w:val="00097773"/>
    <w:rsid w:val="000A05F2"/>
    <w:rsid w:val="000A0C34"/>
    <w:rsid w:val="000A3F64"/>
    <w:rsid w:val="000A541C"/>
    <w:rsid w:val="000A6AE9"/>
    <w:rsid w:val="000B174D"/>
    <w:rsid w:val="000B5385"/>
    <w:rsid w:val="000B6401"/>
    <w:rsid w:val="000C2C66"/>
    <w:rsid w:val="000C32D4"/>
    <w:rsid w:val="000C4123"/>
    <w:rsid w:val="000D11B7"/>
    <w:rsid w:val="000D1355"/>
    <w:rsid w:val="000D32DE"/>
    <w:rsid w:val="000D4D97"/>
    <w:rsid w:val="000D62A4"/>
    <w:rsid w:val="000E439A"/>
    <w:rsid w:val="000E44EB"/>
    <w:rsid w:val="000E667F"/>
    <w:rsid w:val="000E7389"/>
    <w:rsid w:val="000F0938"/>
    <w:rsid w:val="000F2AD4"/>
    <w:rsid w:val="000F2CEC"/>
    <w:rsid w:val="000F3F81"/>
    <w:rsid w:val="000F5C28"/>
    <w:rsid w:val="000F6653"/>
    <w:rsid w:val="000F68D8"/>
    <w:rsid w:val="000F74FD"/>
    <w:rsid w:val="000F76BA"/>
    <w:rsid w:val="001013C7"/>
    <w:rsid w:val="00101F70"/>
    <w:rsid w:val="00103584"/>
    <w:rsid w:val="00104F33"/>
    <w:rsid w:val="00110757"/>
    <w:rsid w:val="001112F3"/>
    <w:rsid w:val="00113E73"/>
    <w:rsid w:val="00114660"/>
    <w:rsid w:val="00115055"/>
    <w:rsid w:val="001152B8"/>
    <w:rsid w:val="00116E08"/>
    <w:rsid w:val="00117436"/>
    <w:rsid w:val="00117E62"/>
    <w:rsid w:val="00120466"/>
    <w:rsid w:val="00121B77"/>
    <w:rsid w:val="00123344"/>
    <w:rsid w:val="00123F45"/>
    <w:rsid w:val="00131BD4"/>
    <w:rsid w:val="001337F1"/>
    <w:rsid w:val="00137492"/>
    <w:rsid w:val="00137955"/>
    <w:rsid w:val="00140484"/>
    <w:rsid w:val="00141F32"/>
    <w:rsid w:val="00144202"/>
    <w:rsid w:val="001460CB"/>
    <w:rsid w:val="0014640B"/>
    <w:rsid w:val="001476CC"/>
    <w:rsid w:val="001476E6"/>
    <w:rsid w:val="00150AF2"/>
    <w:rsid w:val="001518DA"/>
    <w:rsid w:val="0015402D"/>
    <w:rsid w:val="001551F6"/>
    <w:rsid w:val="001555F9"/>
    <w:rsid w:val="0015587F"/>
    <w:rsid w:val="001567B5"/>
    <w:rsid w:val="0015773A"/>
    <w:rsid w:val="00163090"/>
    <w:rsid w:val="00164704"/>
    <w:rsid w:val="0016573E"/>
    <w:rsid w:val="0017071B"/>
    <w:rsid w:val="0017172F"/>
    <w:rsid w:val="00171985"/>
    <w:rsid w:val="0017285E"/>
    <w:rsid w:val="00172CBE"/>
    <w:rsid w:val="0017323F"/>
    <w:rsid w:val="00176749"/>
    <w:rsid w:val="001772ED"/>
    <w:rsid w:val="001802FD"/>
    <w:rsid w:val="00180846"/>
    <w:rsid w:val="00183F93"/>
    <w:rsid w:val="001864E3"/>
    <w:rsid w:val="00186686"/>
    <w:rsid w:val="00190178"/>
    <w:rsid w:val="001908D6"/>
    <w:rsid w:val="00193930"/>
    <w:rsid w:val="001951D9"/>
    <w:rsid w:val="00197E0C"/>
    <w:rsid w:val="001A079A"/>
    <w:rsid w:val="001A1427"/>
    <w:rsid w:val="001A1A19"/>
    <w:rsid w:val="001A2E26"/>
    <w:rsid w:val="001A4DED"/>
    <w:rsid w:val="001A520B"/>
    <w:rsid w:val="001A5C10"/>
    <w:rsid w:val="001A7A7A"/>
    <w:rsid w:val="001B1792"/>
    <w:rsid w:val="001B1AFB"/>
    <w:rsid w:val="001B3FB2"/>
    <w:rsid w:val="001B60E6"/>
    <w:rsid w:val="001B7B98"/>
    <w:rsid w:val="001C192C"/>
    <w:rsid w:val="001C1B3E"/>
    <w:rsid w:val="001C24C8"/>
    <w:rsid w:val="001C2973"/>
    <w:rsid w:val="001C4764"/>
    <w:rsid w:val="001C613F"/>
    <w:rsid w:val="001C7232"/>
    <w:rsid w:val="001D32EA"/>
    <w:rsid w:val="001D6544"/>
    <w:rsid w:val="001D7AC5"/>
    <w:rsid w:val="001E5578"/>
    <w:rsid w:val="001F7225"/>
    <w:rsid w:val="001F7725"/>
    <w:rsid w:val="00202378"/>
    <w:rsid w:val="00202844"/>
    <w:rsid w:val="00202B64"/>
    <w:rsid w:val="00203280"/>
    <w:rsid w:val="00203BFF"/>
    <w:rsid w:val="0020501B"/>
    <w:rsid w:val="00205204"/>
    <w:rsid w:val="00206078"/>
    <w:rsid w:val="00207BD0"/>
    <w:rsid w:val="00207DB6"/>
    <w:rsid w:val="00211C82"/>
    <w:rsid w:val="002129C6"/>
    <w:rsid w:val="00213DB1"/>
    <w:rsid w:val="002145F5"/>
    <w:rsid w:val="002158E0"/>
    <w:rsid w:val="002166CA"/>
    <w:rsid w:val="00217B57"/>
    <w:rsid w:val="002201FB"/>
    <w:rsid w:val="00221CD4"/>
    <w:rsid w:val="00221D5A"/>
    <w:rsid w:val="00222E98"/>
    <w:rsid w:val="00223FD3"/>
    <w:rsid w:val="00225249"/>
    <w:rsid w:val="002262CF"/>
    <w:rsid w:val="00227081"/>
    <w:rsid w:val="002310D0"/>
    <w:rsid w:val="0023224F"/>
    <w:rsid w:val="002334D3"/>
    <w:rsid w:val="0023465B"/>
    <w:rsid w:val="00235482"/>
    <w:rsid w:val="00235F0E"/>
    <w:rsid w:val="00236631"/>
    <w:rsid w:val="00240F4E"/>
    <w:rsid w:val="0024103E"/>
    <w:rsid w:val="00242649"/>
    <w:rsid w:val="00242DAF"/>
    <w:rsid w:val="00243E08"/>
    <w:rsid w:val="002440B2"/>
    <w:rsid w:val="002440C3"/>
    <w:rsid w:val="002449F6"/>
    <w:rsid w:val="00246509"/>
    <w:rsid w:val="00250D3E"/>
    <w:rsid w:val="0025229A"/>
    <w:rsid w:val="00252660"/>
    <w:rsid w:val="00253A73"/>
    <w:rsid w:val="002549C2"/>
    <w:rsid w:val="002564D9"/>
    <w:rsid w:val="00257C02"/>
    <w:rsid w:val="0026077C"/>
    <w:rsid w:val="002613BD"/>
    <w:rsid w:val="002626D4"/>
    <w:rsid w:val="00262E9D"/>
    <w:rsid w:val="00263705"/>
    <w:rsid w:val="00263D9B"/>
    <w:rsid w:val="00270BEE"/>
    <w:rsid w:val="002714E8"/>
    <w:rsid w:val="00275EBC"/>
    <w:rsid w:val="00276ABE"/>
    <w:rsid w:val="0028110E"/>
    <w:rsid w:val="00281CE2"/>
    <w:rsid w:val="00284FB8"/>
    <w:rsid w:val="002857AA"/>
    <w:rsid w:val="00286D00"/>
    <w:rsid w:val="00291511"/>
    <w:rsid w:val="00292ED0"/>
    <w:rsid w:val="00292F00"/>
    <w:rsid w:val="00293BDA"/>
    <w:rsid w:val="002945F6"/>
    <w:rsid w:val="002947D6"/>
    <w:rsid w:val="00294F9D"/>
    <w:rsid w:val="002964B4"/>
    <w:rsid w:val="00296671"/>
    <w:rsid w:val="002969EE"/>
    <w:rsid w:val="002978BE"/>
    <w:rsid w:val="002A2E20"/>
    <w:rsid w:val="002A4940"/>
    <w:rsid w:val="002A4D8F"/>
    <w:rsid w:val="002A4E62"/>
    <w:rsid w:val="002A6D71"/>
    <w:rsid w:val="002B0A94"/>
    <w:rsid w:val="002B2827"/>
    <w:rsid w:val="002B417B"/>
    <w:rsid w:val="002B6137"/>
    <w:rsid w:val="002B661A"/>
    <w:rsid w:val="002B6632"/>
    <w:rsid w:val="002B7327"/>
    <w:rsid w:val="002C0B0E"/>
    <w:rsid w:val="002C20B3"/>
    <w:rsid w:val="002C351F"/>
    <w:rsid w:val="002D00B7"/>
    <w:rsid w:val="002D3C23"/>
    <w:rsid w:val="002D4FC5"/>
    <w:rsid w:val="002D5B6A"/>
    <w:rsid w:val="002D5CC8"/>
    <w:rsid w:val="002E1F24"/>
    <w:rsid w:val="002E2A2E"/>
    <w:rsid w:val="002E2E1C"/>
    <w:rsid w:val="002E397D"/>
    <w:rsid w:val="002E7530"/>
    <w:rsid w:val="002E7614"/>
    <w:rsid w:val="002F0C0E"/>
    <w:rsid w:val="002F2FF5"/>
    <w:rsid w:val="002F3E0C"/>
    <w:rsid w:val="002F5D1F"/>
    <w:rsid w:val="002F6111"/>
    <w:rsid w:val="003008D9"/>
    <w:rsid w:val="0030526C"/>
    <w:rsid w:val="00307ABB"/>
    <w:rsid w:val="003138DF"/>
    <w:rsid w:val="003157C5"/>
    <w:rsid w:val="003203B7"/>
    <w:rsid w:val="00320E0F"/>
    <w:rsid w:val="00320F9A"/>
    <w:rsid w:val="003249AD"/>
    <w:rsid w:val="00325250"/>
    <w:rsid w:val="003262D7"/>
    <w:rsid w:val="00327063"/>
    <w:rsid w:val="003274EF"/>
    <w:rsid w:val="00330E8C"/>
    <w:rsid w:val="003321A7"/>
    <w:rsid w:val="003344C5"/>
    <w:rsid w:val="00335633"/>
    <w:rsid w:val="00336358"/>
    <w:rsid w:val="003405CF"/>
    <w:rsid w:val="0034189F"/>
    <w:rsid w:val="00341CF3"/>
    <w:rsid w:val="0034459F"/>
    <w:rsid w:val="003476CE"/>
    <w:rsid w:val="003478EF"/>
    <w:rsid w:val="003479CC"/>
    <w:rsid w:val="003509F6"/>
    <w:rsid w:val="00350B28"/>
    <w:rsid w:val="003549A9"/>
    <w:rsid w:val="00354D15"/>
    <w:rsid w:val="00360B43"/>
    <w:rsid w:val="00361B1F"/>
    <w:rsid w:val="00361D6B"/>
    <w:rsid w:val="00362925"/>
    <w:rsid w:val="0036668A"/>
    <w:rsid w:val="00370942"/>
    <w:rsid w:val="00371741"/>
    <w:rsid w:val="00371968"/>
    <w:rsid w:val="00376DCE"/>
    <w:rsid w:val="003809A8"/>
    <w:rsid w:val="00383B04"/>
    <w:rsid w:val="00384BA0"/>
    <w:rsid w:val="00385F6D"/>
    <w:rsid w:val="00387806"/>
    <w:rsid w:val="00387B8A"/>
    <w:rsid w:val="00391078"/>
    <w:rsid w:val="003915B5"/>
    <w:rsid w:val="00393BA2"/>
    <w:rsid w:val="00393C1F"/>
    <w:rsid w:val="003941C4"/>
    <w:rsid w:val="003941CB"/>
    <w:rsid w:val="00394D67"/>
    <w:rsid w:val="003A0BA5"/>
    <w:rsid w:val="003A12A5"/>
    <w:rsid w:val="003A1434"/>
    <w:rsid w:val="003A2BDC"/>
    <w:rsid w:val="003A35F4"/>
    <w:rsid w:val="003A438A"/>
    <w:rsid w:val="003A524C"/>
    <w:rsid w:val="003A73BE"/>
    <w:rsid w:val="003B0DB5"/>
    <w:rsid w:val="003B100F"/>
    <w:rsid w:val="003B239A"/>
    <w:rsid w:val="003B4258"/>
    <w:rsid w:val="003B7694"/>
    <w:rsid w:val="003C05F1"/>
    <w:rsid w:val="003C224D"/>
    <w:rsid w:val="003C2B35"/>
    <w:rsid w:val="003C4BF2"/>
    <w:rsid w:val="003C5787"/>
    <w:rsid w:val="003C6488"/>
    <w:rsid w:val="003C7676"/>
    <w:rsid w:val="003D0FD5"/>
    <w:rsid w:val="003D447B"/>
    <w:rsid w:val="003D46D4"/>
    <w:rsid w:val="003D56F7"/>
    <w:rsid w:val="003D7A11"/>
    <w:rsid w:val="003E6678"/>
    <w:rsid w:val="003E75D7"/>
    <w:rsid w:val="003F3993"/>
    <w:rsid w:val="003F4ECC"/>
    <w:rsid w:val="003F6BB8"/>
    <w:rsid w:val="00400E16"/>
    <w:rsid w:val="00404978"/>
    <w:rsid w:val="00410D04"/>
    <w:rsid w:val="00411EEF"/>
    <w:rsid w:val="00417F11"/>
    <w:rsid w:val="004203F3"/>
    <w:rsid w:val="00421238"/>
    <w:rsid w:val="00421295"/>
    <w:rsid w:val="004226E4"/>
    <w:rsid w:val="00425789"/>
    <w:rsid w:val="004258E7"/>
    <w:rsid w:val="00425E27"/>
    <w:rsid w:val="00427990"/>
    <w:rsid w:val="00427C9B"/>
    <w:rsid w:val="00431079"/>
    <w:rsid w:val="00434951"/>
    <w:rsid w:val="00436539"/>
    <w:rsid w:val="0043667E"/>
    <w:rsid w:val="004371BE"/>
    <w:rsid w:val="00437482"/>
    <w:rsid w:val="00440135"/>
    <w:rsid w:val="0044376C"/>
    <w:rsid w:val="00444CE3"/>
    <w:rsid w:val="00445549"/>
    <w:rsid w:val="00446F87"/>
    <w:rsid w:val="004475B2"/>
    <w:rsid w:val="00450248"/>
    <w:rsid w:val="00451DD1"/>
    <w:rsid w:val="00454067"/>
    <w:rsid w:val="004543DF"/>
    <w:rsid w:val="00455F68"/>
    <w:rsid w:val="00456BF0"/>
    <w:rsid w:val="00457C39"/>
    <w:rsid w:val="00461434"/>
    <w:rsid w:val="004636FA"/>
    <w:rsid w:val="004652BB"/>
    <w:rsid w:val="00467F38"/>
    <w:rsid w:val="004707D2"/>
    <w:rsid w:val="00471686"/>
    <w:rsid w:val="00471866"/>
    <w:rsid w:val="00472AB3"/>
    <w:rsid w:val="0047342D"/>
    <w:rsid w:val="00473436"/>
    <w:rsid w:val="00474771"/>
    <w:rsid w:val="00474892"/>
    <w:rsid w:val="0047590E"/>
    <w:rsid w:val="00476A97"/>
    <w:rsid w:val="00480834"/>
    <w:rsid w:val="004819B2"/>
    <w:rsid w:val="004820C3"/>
    <w:rsid w:val="00482CFA"/>
    <w:rsid w:val="00483A25"/>
    <w:rsid w:val="00483D46"/>
    <w:rsid w:val="00483EA5"/>
    <w:rsid w:val="00485E36"/>
    <w:rsid w:val="004945BF"/>
    <w:rsid w:val="0049499B"/>
    <w:rsid w:val="00495B4D"/>
    <w:rsid w:val="004A10F2"/>
    <w:rsid w:val="004A2008"/>
    <w:rsid w:val="004A4B64"/>
    <w:rsid w:val="004A7A75"/>
    <w:rsid w:val="004A7CBE"/>
    <w:rsid w:val="004B0977"/>
    <w:rsid w:val="004B1077"/>
    <w:rsid w:val="004B12F5"/>
    <w:rsid w:val="004B2788"/>
    <w:rsid w:val="004B2B40"/>
    <w:rsid w:val="004B5108"/>
    <w:rsid w:val="004B5A56"/>
    <w:rsid w:val="004B6A11"/>
    <w:rsid w:val="004B6BC1"/>
    <w:rsid w:val="004B7360"/>
    <w:rsid w:val="004B7917"/>
    <w:rsid w:val="004C0D87"/>
    <w:rsid w:val="004C5E03"/>
    <w:rsid w:val="004C6218"/>
    <w:rsid w:val="004C7088"/>
    <w:rsid w:val="004D2D53"/>
    <w:rsid w:val="004D3CB3"/>
    <w:rsid w:val="004D6488"/>
    <w:rsid w:val="004D7D5A"/>
    <w:rsid w:val="004E0EE4"/>
    <w:rsid w:val="004E1985"/>
    <w:rsid w:val="004E2B73"/>
    <w:rsid w:val="004E2EC9"/>
    <w:rsid w:val="004E404F"/>
    <w:rsid w:val="004E4D50"/>
    <w:rsid w:val="004E6021"/>
    <w:rsid w:val="004E7085"/>
    <w:rsid w:val="004E7A41"/>
    <w:rsid w:val="004E7CF4"/>
    <w:rsid w:val="004E7F87"/>
    <w:rsid w:val="004F030D"/>
    <w:rsid w:val="004F0357"/>
    <w:rsid w:val="004F1D59"/>
    <w:rsid w:val="004F25F3"/>
    <w:rsid w:val="004F2B57"/>
    <w:rsid w:val="004F54F6"/>
    <w:rsid w:val="004F5656"/>
    <w:rsid w:val="00500D4B"/>
    <w:rsid w:val="00504614"/>
    <w:rsid w:val="00506465"/>
    <w:rsid w:val="00506E1A"/>
    <w:rsid w:val="005101EF"/>
    <w:rsid w:val="005118BB"/>
    <w:rsid w:val="005129B2"/>
    <w:rsid w:val="005150AE"/>
    <w:rsid w:val="00515510"/>
    <w:rsid w:val="00515827"/>
    <w:rsid w:val="00517450"/>
    <w:rsid w:val="0052121B"/>
    <w:rsid w:val="00523599"/>
    <w:rsid w:val="005262BD"/>
    <w:rsid w:val="00527A67"/>
    <w:rsid w:val="005303AE"/>
    <w:rsid w:val="00530F2B"/>
    <w:rsid w:val="0053101B"/>
    <w:rsid w:val="00534BFA"/>
    <w:rsid w:val="005361E3"/>
    <w:rsid w:val="0053672E"/>
    <w:rsid w:val="005371C2"/>
    <w:rsid w:val="005372BB"/>
    <w:rsid w:val="00542C49"/>
    <w:rsid w:val="0054368A"/>
    <w:rsid w:val="005439FF"/>
    <w:rsid w:val="00543AAC"/>
    <w:rsid w:val="005442FB"/>
    <w:rsid w:val="005473D4"/>
    <w:rsid w:val="00547F95"/>
    <w:rsid w:val="00556CC7"/>
    <w:rsid w:val="00557E7C"/>
    <w:rsid w:val="005641F6"/>
    <w:rsid w:val="00565D5E"/>
    <w:rsid w:val="00565F36"/>
    <w:rsid w:val="005678FF"/>
    <w:rsid w:val="00567B14"/>
    <w:rsid w:val="00571AA0"/>
    <w:rsid w:val="005739C1"/>
    <w:rsid w:val="005757BE"/>
    <w:rsid w:val="00577030"/>
    <w:rsid w:val="005778BD"/>
    <w:rsid w:val="00577C8D"/>
    <w:rsid w:val="005804A9"/>
    <w:rsid w:val="00581600"/>
    <w:rsid w:val="005818C8"/>
    <w:rsid w:val="00581DFB"/>
    <w:rsid w:val="00582A13"/>
    <w:rsid w:val="00583120"/>
    <w:rsid w:val="00584863"/>
    <w:rsid w:val="005858F8"/>
    <w:rsid w:val="00585B0A"/>
    <w:rsid w:val="00585EC9"/>
    <w:rsid w:val="00590DC2"/>
    <w:rsid w:val="005920AD"/>
    <w:rsid w:val="00595242"/>
    <w:rsid w:val="005963FC"/>
    <w:rsid w:val="005A1442"/>
    <w:rsid w:val="005A1988"/>
    <w:rsid w:val="005A5F91"/>
    <w:rsid w:val="005A64E0"/>
    <w:rsid w:val="005A74B3"/>
    <w:rsid w:val="005B0B28"/>
    <w:rsid w:val="005B32A2"/>
    <w:rsid w:val="005B7885"/>
    <w:rsid w:val="005C0983"/>
    <w:rsid w:val="005C1C24"/>
    <w:rsid w:val="005C2F9A"/>
    <w:rsid w:val="005C5065"/>
    <w:rsid w:val="005C5482"/>
    <w:rsid w:val="005C627C"/>
    <w:rsid w:val="005C62A9"/>
    <w:rsid w:val="005C6523"/>
    <w:rsid w:val="005C6658"/>
    <w:rsid w:val="005C6F89"/>
    <w:rsid w:val="005D5FF9"/>
    <w:rsid w:val="005D6553"/>
    <w:rsid w:val="005D6C6D"/>
    <w:rsid w:val="005D7566"/>
    <w:rsid w:val="005D7908"/>
    <w:rsid w:val="005E15E9"/>
    <w:rsid w:val="005E2685"/>
    <w:rsid w:val="005E3206"/>
    <w:rsid w:val="005E7D03"/>
    <w:rsid w:val="005F0374"/>
    <w:rsid w:val="005F08F2"/>
    <w:rsid w:val="005F47DC"/>
    <w:rsid w:val="005F7753"/>
    <w:rsid w:val="00601174"/>
    <w:rsid w:val="00601668"/>
    <w:rsid w:val="00601AD5"/>
    <w:rsid w:val="00605F49"/>
    <w:rsid w:val="006066FF"/>
    <w:rsid w:val="00607041"/>
    <w:rsid w:val="00607302"/>
    <w:rsid w:val="00607A0F"/>
    <w:rsid w:val="00607BAB"/>
    <w:rsid w:val="00610DE1"/>
    <w:rsid w:val="00614CF7"/>
    <w:rsid w:val="006164DE"/>
    <w:rsid w:val="00616883"/>
    <w:rsid w:val="00616FA2"/>
    <w:rsid w:val="00617E52"/>
    <w:rsid w:val="00620353"/>
    <w:rsid w:val="00621902"/>
    <w:rsid w:val="00621DBA"/>
    <w:rsid w:val="00621DC4"/>
    <w:rsid w:val="006227EF"/>
    <w:rsid w:val="00625342"/>
    <w:rsid w:val="00625A43"/>
    <w:rsid w:val="006321AC"/>
    <w:rsid w:val="006324F5"/>
    <w:rsid w:val="00633C9E"/>
    <w:rsid w:val="00635AFE"/>
    <w:rsid w:val="00636688"/>
    <w:rsid w:val="006369AC"/>
    <w:rsid w:val="0064438E"/>
    <w:rsid w:val="006446C0"/>
    <w:rsid w:val="00644BA5"/>
    <w:rsid w:val="006456CD"/>
    <w:rsid w:val="006532D0"/>
    <w:rsid w:val="00654502"/>
    <w:rsid w:val="00654B9B"/>
    <w:rsid w:val="0065607A"/>
    <w:rsid w:val="00660114"/>
    <w:rsid w:val="00663EC3"/>
    <w:rsid w:val="0066482D"/>
    <w:rsid w:val="00670117"/>
    <w:rsid w:val="006702F5"/>
    <w:rsid w:val="00671551"/>
    <w:rsid w:val="00674B60"/>
    <w:rsid w:val="00677CCE"/>
    <w:rsid w:val="00680232"/>
    <w:rsid w:val="006807CF"/>
    <w:rsid w:val="00682112"/>
    <w:rsid w:val="00686117"/>
    <w:rsid w:val="00686B46"/>
    <w:rsid w:val="00691B4F"/>
    <w:rsid w:val="00693775"/>
    <w:rsid w:val="006949FD"/>
    <w:rsid w:val="00695CB0"/>
    <w:rsid w:val="006A032C"/>
    <w:rsid w:val="006A0BD3"/>
    <w:rsid w:val="006A0E2B"/>
    <w:rsid w:val="006A20D3"/>
    <w:rsid w:val="006A21A7"/>
    <w:rsid w:val="006A62C8"/>
    <w:rsid w:val="006B2072"/>
    <w:rsid w:val="006B2103"/>
    <w:rsid w:val="006B3044"/>
    <w:rsid w:val="006B3D88"/>
    <w:rsid w:val="006B4098"/>
    <w:rsid w:val="006B6C8D"/>
    <w:rsid w:val="006B71B1"/>
    <w:rsid w:val="006C3D18"/>
    <w:rsid w:val="006C3DE9"/>
    <w:rsid w:val="006C541D"/>
    <w:rsid w:val="006C678A"/>
    <w:rsid w:val="006D0C9E"/>
    <w:rsid w:val="006D248F"/>
    <w:rsid w:val="006D64E4"/>
    <w:rsid w:val="006D6A69"/>
    <w:rsid w:val="006D738A"/>
    <w:rsid w:val="006E1618"/>
    <w:rsid w:val="006E2C6E"/>
    <w:rsid w:val="006E3153"/>
    <w:rsid w:val="006E3417"/>
    <w:rsid w:val="006E3D95"/>
    <w:rsid w:val="006E4277"/>
    <w:rsid w:val="006E6962"/>
    <w:rsid w:val="006F10A6"/>
    <w:rsid w:val="006F128E"/>
    <w:rsid w:val="006F6975"/>
    <w:rsid w:val="00702A0B"/>
    <w:rsid w:val="00702FDD"/>
    <w:rsid w:val="007052FF"/>
    <w:rsid w:val="007053DE"/>
    <w:rsid w:val="00712809"/>
    <w:rsid w:val="00712EB5"/>
    <w:rsid w:val="00712F8F"/>
    <w:rsid w:val="0071699A"/>
    <w:rsid w:val="0071739C"/>
    <w:rsid w:val="00720A72"/>
    <w:rsid w:val="0072223F"/>
    <w:rsid w:val="00723A04"/>
    <w:rsid w:val="00724A89"/>
    <w:rsid w:val="007268F5"/>
    <w:rsid w:val="00730E68"/>
    <w:rsid w:val="00731453"/>
    <w:rsid w:val="00733630"/>
    <w:rsid w:val="007336D2"/>
    <w:rsid w:val="00735F9D"/>
    <w:rsid w:val="007369D3"/>
    <w:rsid w:val="00740CA0"/>
    <w:rsid w:val="007412AD"/>
    <w:rsid w:val="00742DA0"/>
    <w:rsid w:val="00742FA5"/>
    <w:rsid w:val="00744BEB"/>
    <w:rsid w:val="0074546F"/>
    <w:rsid w:val="007504FF"/>
    <w:rsid w:val="00751835"/>
    <w:rsid w:val="007524BC"/>
    <w:rsid w:val="00753114"/>
    <w:rsid w:val="00757805"/>
    <w:rsid w:val="00757C76"/>
    <w:rsid w:val="007632A1"/>
    <w:rsid w:val="0076351E"/>
    <w:rsid w:val="00766406"/>
    <w:rsid w:val="00766892"/>
    <w:rsid w:val="00767581"/>
    <w:rsid w:val="00770BE0"/>
    <w:rsid w:val="00772D85"/>
    <w:rsid w:val="0077317C"/>
    <w:rsid w:val="007746AD"/>
    <w:rsid w:val="007755DE"/>
    <w:rsid w:val="00777AD8"/>
    <w:rsid w:val="00777F5F"/>
    <w:rsid w:val="00781C59"/>
    <w:rsid w:val="00782022"/>
    <w:rsid w:val="0078252D"/>
    <w:rsid w:val="00782543"/>
    <w:rsid w:val="00783DD8"/>
    <w:rsid w:val="00787159"/>
    <w:rsid w:val="0079158C"/>
    <w:rsid w:val="00792810"/>
    <w:rsid w:val="007A125F"/>
    <w:rsid w:val="007A157C"/>
    <w:rsid w:val="007A22F5"/>
    <w:rsid w:val="007A357C"/>
    <w:rsid w:val="007A4384"/>
    <w:rsid w:val="007A5D5F"/>
    <w:rsid w:val="007B0998"/>
    <w:rsid w:val="007B0B43"/>
    <w:rsid w:val="007B29EC"/>
    <w:rsid w:val="007B3321"/>
    <w:rsid w:val="007B373F"/>
    <w:rsid w:val="007B4B07"/>
    <w:rsid w:val="007B6D5C"/>
    <w:rsid w:val="007B6EAB"/>
    <w:rsid w:val="007C0186"/>
    <w:rsid w:val="007C13DD"/>
    <w:rsid w:val="007C1A89"/>
    <w:rsid w:val="007C2604"/>
    <w:rsid w:val="007C2DE1"/>
    <w:rsid w:val="007C61D3"/>
    <w:rsid w:val="007C678D"/>
    <w:rsid w:val="007D0263"/>
    <w:rsid w:val="007D1279"/>
    <w:rsid w:val="007D1BAA"/>
    <w:rsid w:val="007D394A"/>
    <w:rsid w:val="007D3FAF"/>
    <w:rsid w:val="007D4761"/>
    <w:rsid w:val="007D4850"/>
    <w:rsid w:val="007D7E34"/>
    <w:rsid w:val="007E0392"/>
    <w:rsid w:val="007E2260"/>
    <w:rsid w:val="007E4C19"/>
    <w:rsid w:val="007E5669"/>
    <w:rsid w:val="007E5E9A"/>
    <w:rsid w:val="007E6D68"/>
    <w:rsid w:val="007E7B41"/>
    <w:rsid w:val="007F0424"/>
    <w:rsid w:val="007F2391"/>
    <w:rsid w:val="007F403E"/>
    <w:rsid w:val="0080010A"/>
    <w:rsid w:val="00800B3C"/>
    <w:rsid w:val="00803329"/>
    <w:rsid w:val="008040C9"/>
    <w:rsid w:val="00804970"/>
    <w:rsid w:val="008065AE"/>
    <w:rsid w:val="00806AE2"/>
    <w:rsid w:val="00807564"/>
    <w:rsid w:val="008103AB"/>
    <w:rsid w:val="008109F6"/>
    <w:rsid w:val="008111B9"/>
    <w:rsid w:val="0081225B"/>
    <w:rsid w:val="00812357"/>
    <w:rsid w:val="0081268F"/>
    <w:rsid w:val="00814D94"/>
    <w:rsid w:val="00815DFD"/>
    <w:rsid w:val="00820141"/>
    <w:rsid w:val="0082050E"/>
    <w:rsid w:val="00820CFC"/>
    <w:rsid w:val="00821004"/>
    <w:rsid w:val="00821A40"/>
    <w:rsid w:val="008234FE"/>
    <w:rsid w:val="00823C53"/>
    <w:rsid w:val="00825AC7"/>
    <w:rsid w:val="00825E72"/>
    <w:rsid w:val="00827004"/>
    <w:rsid w:val="008273C5"/>
    <w:rsid w:val="0082765F"/>
    <w:rsid w:val="00834665"/>
    <w:rsid w:val="0083487F"/>
    <w:rsid w:val="00836EBC"/>
    <w:rsid w:val="00842713"/>
    <w:rsid w:val="00845F59"/>
    <w:rsid w:val="00846F7B"/>
    <w:rsid w:val="00846FBA"/>
    <w:rsid w:val="008472D4"/>
    <w:rsid w:val="00852920"/>
    <w:rsid w:val="00852B53"/>
    <w:rsid w:val="00852D08"/>
    <w:rsid w:val="00852DDB"/>
    <w:rsid w:val="008536EA"/>
    <w:rsid w:val="00854E08"/>
    <w:rsid w:val="008550D5"/>
    <w:rsid w:val="008556DE"/>
    <w:rsid w:val="008564F7"/>
    <w:rsid w:val="00857FF7"/>
    <w:rsid w:val="00865B76"/>
    <w:rsid w:val="00865C19"/>
    <w:rsid w:val="00866C40"/>
    <w:rsid w:val="008671DA"/>
    <w:rsid w:val="008705D1"/>
    <w:rsid w:val="00870D74"/>
    <w:rsid w:val="008710E1"/>
    <w:rsid w:val="008717F0"/>
    <w:rsid w:val="008729C2"/>
    <w:rsid w:val="00872BB8"/>
    <w:rsid w:val="008750F0"/>
    <w:rsid w:val="00875687"/>
    <w:rsid w:val="008763A1"/>
    <w:rsid w:val="00876A62"/>
    <w:rsid w:val="00877C19"/>
    <w:rsid w:val="00884A7D"/>
    <w:rsid w:val="008935C2"/>
    <w:rsid w:val="008A3E5C"/>
    <w:rsid w:val="008A5537"/>
    <w:rsid w:val="008A6620"/>
    <w:rsid w:val="008A6C91"/>
    <w:rsid w:val="008A6EBF"/>
    <w:rsid w:val="008A7347"/>
    <w:rsid w:val="008B0657"/>
    <w:rsid w:val="008B1E98"/>
    <w:rsid w:val="008B2203"/>
    <w:rsid w:val="008B2C26"/>
    <w:rsid w:val="008B3774"/>
    <w:rsid w:val="008B4929"/>
    <w:rsid w:val="008B7533"/>
    <w:rsid w:val="008C1AE6"/>
    <w:rsid w:val="008C1DEE"/>
    <w:rsid w:val="008C38CD"/>
    <w:rsid w:val="008C4CE1"/>
    <w:rsid w:val="008C6BB7"/>
    <w:rsid w:val="008D088A"/>
    <w:rsid w:val="008D1915"/>
    <w:rsid w:val="008E250E"/>
    <w:rsid w:val="008E2A45"/>
    <w:rsid w:val="008E34E3"/>
    <w:rsid w:val="008E3EA1"/>
    <w:rsid w:val="008E66A2"/>
    <w:rsid w:val="008F0674"/>
    <w:rsid w:val="008F19A2"/>
    <w:rsid w:val="008F3420"/>
    <w:rsid w:val="008F3925"/>
    <w:rsid w:val="008F639A"/>
    <w:rsid w:val="0090037E"/>
    <w:rsid w:val="00900E51"/>
    <w:rsid w:val="00901E62"/>
    <w:rsid w:val="00902122"/>
    <w:rsid w:val="00902E67"/>
    <w:rsid w:val="00904A63"/>
    <w:rsid w:val="009050D2"/>
    <w:rsid w:val="0090567F"/>
    <w:rsid w:val="00910A6A"/>
    <w:rsid w:val="009119D8"/>
    <w:rsid w:val="009139FA"/>
    <w:rsid w:val="00914AC0"/>
    <w:rsid w:val="00915313"/>
    <w:rsid w:val="00915422"/>
    <w:rsid w:val="0091654A"/>
    <w:rsid w:val="00917DC5"/>
    <w:rsid w:val="00917F28"/>
    <w:rsid w:val="00922E12"/>
    <w:rsid w:val="00924015"/>
    <w:rsid w:val="00925529"/>
    <w:rsid w:val="00925FA3"/>
    <w:rsid w:val="00930845"/>
    <w:rsid w:val="00931055"/>
    <w:rsid w:val="00933EE1"/>
    <w:rsid w:val="00935237"/>
    <w:rsid w:val="00937695"/>
    <w:rsid w:val="00937DA5"/>
    <w:rsid w:val="00940681"/>
    <w:rsid w:val="009425A4"/>
    <w:rsid w:val="009425B0"/>
    <w:rsid w:val="00943CB5"/>
    <w:rsid w:val="00945822"/>
    <w:rsid w:val="00953EDB"/>
    <w:rsid w:val="0095586A"/>
    <w:rsid w:val="00955A9C"/>
    <w:rsid w:val="00957DAB"/>
    <w:rsid w:val="0096056F"/>
    <w:rsid w:val="009609E2"/>
    <w:rsid w:val="009614B7"/>
    <w:rsid w:val="009629C2"/>
    <w:rsid w:val="009647BD"/>
    <w:rsid w:val="00965BA0"/>
    <w:rsid w:val="00965F03"/>
    <w:rsid w:val="009661A6"/>
    <w:rsid w:val="00971451"/>
    <w:rsid w:val="00971B27"/>
    <w:rsid w:val="00975014"/>
    <w:rsid w:val="00975CEA"/>
    <w:rsid w:val="00975F45"/>
    <w:rsid w:val="00975F73"/>
    <w:rsid w:val="00977CA5"/>
    <w:rsid w:val="0098057F"/>
    <w:rsid w:val="00981952"/>
    <w:rsid w:val="009819A4"/>
    <w:rsid w:val="00981AAC"/>
    <w:rsid w:val="00981C4C"/>
    <w:rsid w:val="009836EF"/>
    <w:rsid w:val="0098463A"/>
    <w:rsid w:val="00985BD4"/>
    <w:rsid w:val="0098691C"/>
    <w:rsid w:val="00986F01"/>
    <w:rsid w:val="00986FB8"/>
    <w:rsid w:val="009877AC"/>
    <w:rsid w:val="00990146"/>
    <w:rsid w:val="00990F84"/>
    <w:rsid w:val="00993826"/>
    <w:rsid w:val="00994A01"/>
    <w:rsid w:val="00994D9C"/>
    <w:rsid w:val="00996632"/>
    <w:rsid w:val="00996CCC"/>
    <w:rsid w:val="009A02DA"/>
    <w:rsid w:val="009A0327"/>
    <w:rsid w:val="009A0D45"/>
    <w:rsid w:val="009A2E4F"/>
    <w:rsid w:val="009A4288"/>
    <w:rsid w:val="009A42B9"/>
    <w:rsid w:val="009A5E31"/>
    <w:rsid w:val="009A6C6D"/>
    <w:rsid w:val="009B04D0"/>
    <w:rsid w:val="009B1BA7"/>
    <w:rsid w:val="009B29BA"/>
    <w:rsid w:val="009B5F3F"/>
    <w:rsid w:val="009B70A4"/>
    <w:rsid w:val="009B7CDA"/>
    <w:rsid w:val="009B7F83"/>
    <w:rsid w:val="009C0C41"/>
    <w:rsid w:val="009C5411"/>
    <w:rsid w:val="009C6AE6"/>
    <w:rsid w:val="009C6B37"/>
    <w:rsid w:val="009C6C52"/>
    <w:rsid w:val="009D0AC8"/>
    <w:rsid w:val="009D35FB"/>
    <w:rsid w:val="009D4BB0"/>
    <w:rsid w:val="009D501A"/>
    <w:rsid w:val="009D63BB"/>
    <w:rsid w:val="009E1D31"/>
    <w:rsid w:val="009E2D35"/>
    <w:rsid w:val="009E3D43"/>
    <w:rsid w:val="009E4AE5"/>
    <w:rsid w:val="009E4CCC"/>
    <w:rsid w:val="009E5F57"/>
    <w:rsid w:val="009E665E"/>
    <w:rsid w:val="009E7590"/>
    <w:rsid w:val="009F0B8B"/>
    <w:rsid w:val="009F17DB"/>
    <w:rsid w:val="009F1E18"/>
    <w:rsid w:val="009F4887"/>
    <w:rsid w:val="009F4DD8"/>
    <w:rsid w:val="009F5890"/>
    <w:rsid w:val="009F64E6"/>
    <w:rsid w:val="00A024D6"/>
    <w:rsid w:val="00A048CE"/>
    <w:rsid w:val="00A055CD"/>
    <w:rsid w:val="00A05FA9"/>
    <w:rsid w:val="00A07569"/>
    <w:rsid w:val="00A103D1"/>
    <w:rsid w:val="00A106E3"/>
    <w:rsid w:val="00A12319"/>
    <w:rsid w:val="00A14081"/>
    <w:rsid w:val="00A16399"/>
    <w:rsid w:val="00A204D7"/>
    <w:rsid w:val="00A213CF"/>
    <w:rsid w:val="00A222D8"/>
    <w:rsid w:val="00A22F82"/>
    <w:rsid w:val="00A24B3D"/>
    <w:rsid w:val="00A2582C"/>
    <w:rsid w:val="00A25B44"/>
    <w:rsid w:val="00A31E4E"/>
    <w:rsid w:val="00A334AE"/>
    <w:rsid w:val="00A336E5"/>
    <w:rsid w:val="00A33B8D"/>
    <w:rsid w:val="00A3603F"/>
    <w:rsid w:val="00A361FB"/>
    <w:rsid w:val="00A373EC"/>
    <w:rsid w:val="00A4238F"/>
    <w:rsid w:val="00A47464"/>
    <w:rsid w:val="00A54057"/>
    <w:rsid w:val="00A546BA"/>
    <w:rsid w:val="00A55A4A"/>
    <w:rsid w:val="00A56071"/>
    <w:rsid w:val="00A6009C"/>
    <w:rsid w:val="00A615EE"/>
    <w:rsid w:val="00A634BD"/>
    <w:rsid w:val="00A64DAD"/>
    <w:rsid w:val="00A72B8F"/>
    <w:rsid w:val="00A72CCC"/>
    <w:rsid w:val="00A75095"/>
    <w:rsid w:val="00A77043"/>
    <w:rsid w:val="00A80A13"/>
    <w:rsid w:val="00A81C3F"/>
    <w:rsid w:val="00A81E87"/>
    <w:rsid w:val="00A84673"/>
    <w:rsid w:val="00A85FDB"/>
    <w:rsid w:val="00A8793A"/>
    <w:rsid w:val="00A87E67"/>
    <w:rsid w:val="00A90FAF"/>
    <w:rsid w:val="00A92107"/>
    <w:rsid w:val="00A93BD7"/>
    <w:rsid w:val="00A95CB5"/>
    <w:rsid w:val="00A962AF"/>
    <w:rsid w:val="00A96B43"/>
    <w:rsid w:val="00AA2589"/>
    <w:rsid w:val="00AA3A01"/>
    <w:rsid w:val="00AA3CD2"/>
    <w:rsid w:val="00AA577C"/>
    <w:rsid w:val="00AA6019"/>
    <w:rsid w:val="00AB12F2"/>
    <w:rsid w:val="00AB2339"/>
    <w:rsid w:val="00AB4C39"/>
    <w:rsid w:val="00AB545A"/>
    <w:rsid w:val="00AB6DE8"/>
    <w:rsid w:val="00AB6F88"/>
    <w:rsid w:val="00AC36AC"/>
    <w:rsid w:val="00AC3AA0"/>
    <w:rsid w:val="00AC3ADB"/>
    <w:rsid w:val="00AC40C8"/>
    <w:rsid w:val="00AC4DBF"/>
    <w:rsid w:val="00AD09EA"/>
    <w:rsid w:val="00AD1777"/>
    <w:rsid w:val="00AD1794"/>
    <w:rsid w:val="00AD26F2"/>
    <w:rsid w:val="00AD28DD"/>
    <w:rsid w:val="00AD31E2"/>
    <w:rsid w:val="00AD3DB9"/>
    <w:rsid w:val="00AD4F01"/>
    <w:rsid w:val="00AD7304"/>
    <w:rsid w:val="00AD796B"/>
    <w:rsid w:val="00AE3812"/>
    <w:rsid w:val="00AE4A20"/>
    <w:rsid w:val="00AF0760"/>
    <w:rsid w:val="00AF0DD9"/>
    <w:rsid w:val="00AF0FC7"/>
    <w:rsid w:val="00AF4A1D"/>
    <w:rsid w:val="00AF5FC6"/>
    <w:rsid w:val="00B01067"/>
    <w:rsid w:val="00B011E0"/>
    <w:rsid w:val="00B015C5"/>
    <w:rsid w:val="00B02253"/>
    <w:rsid w:val="00B02455"/>
    <w:rsid w:val="00B0316C"/>
    <w:rsid w:val="00B0338F"/>
    <w:rsid w:val="00B061D6"/>
    <w:rsid w:val="00B06E4D"/>
    <w:rsid w:val="00B07D71"/>
    <w:rsid w:val="00B100A5"/>
    <w:rsid w:val="00B10331"/>
    <w:rsid w:val="00B106E3"/>
    <w:rsid w:val="00B11C43"/>
    <w:rsid w:val="00B1221B"/>
    <w:rsid w:val="00B12359"/>
    <w:rsid w:val="00B12B49"/>
    <w:rsid w:val="00B13E11"/>
    <w:rsid w:val="00B14C3E"/>
    <w:rsid w:val="00B17257"/>
    <w:rsid w:val="00B17D74"/>
    <w:rsid w:val="00B20BD1"/>
    <w:rsid w:val="00B21891"/>
    <w:rsid w:val="00B2220B"/>
    <w:rsid w:val="00B239BE"/>
    <w:rsid w:val="00B252B0"/>
    <w:rsid w:val="00B27B02"/>
    <w:rsid w:val="00B305D1"/>
    <w:rsid w:val="00B33508"/>
    <w:rsid w:val="00B336B7"/>
    <w:rsid w:val="00B34602"/>
    <w:rsid w:val="00B4005F"/>
    <w:rsid w:val="00B40B63"/>
    <w:rsid w:val="00B40C21"/>
    <w:rsid w:val="00B436BA"/>
    <w:rsid w:val="00B44661"/>
    <w:rsid w:val="00B44D33"/>
    <w:rsid w:val="00B5011F"/>
    <w:rsid w:val="00B511EC"/>
    <w:rsid w:val="00B53F60"/>
    <w:rsid w:val="00B57919"/>
    <w:rsid w:val="00B61C92"/>
    <w:rsid w:val="00B622AD"/>
    <w:rsid w:val="00B665EA"/>
    <w:rsid w:val="00B6765A"/>
    <w:rsid w:val="00B710F3"/>
    <w:rsid w:val="00B719DA"/>
    <w:rsid w:val="00B7334D"/>
    <w:rsid w:val="00B73F16"/>
    <w:rsid w:val="00B7443F"/>
    <w:rsid w:val="00B75F14"/>
    <w:rsid w:val="00B81E59"/>
    <w:rsid w:val="00B821FE"/>
    <w:rsid w:val="00B83678"/>
    <w:rsid w:val="00B858A4"/>
    <w:rsid w:val="00B87EB5"/>
    <w:rsid w:val="00B90453"/>
    <w:rsid w:val="00B91860"/>
    <w:rsid w:val="00B92DF5"/>
    <w:rsid w:val="00B965A8"/>
    <w:rsid w:val="00BA1002"/>
    <w:rsid w:val="00BA14A3"/>
    <w:rsid w:val="00BA28DB"/>
    <w:rsid w:val="00BA434E"/>
    <w:rsid w:val="00BA5FB3"/>
    <w:rsid w:val="00BA60E2"/>
    <w:rsid w:val="00BB0326"/>
    <w:rsid w:val="00BB30E1"/>
    <w:rsid w:val="00BB4EC1"/>
    <w:rsid w:val="00BB762E"/>
    <w:rsid w:val="00BB7FA4"/>
    <w:rsid w:val="00BC5E45"/>
    <w:rsid w:val="00BC7DA7"/>
    <w:rsid w:val="00BD0F88"/>
    <w:rsid w:val="00BD1324"/>
    <w:rsid w:val="00BD1BA3"/>
    <w:rsid w:val="00BD3232"/>
    <w:rsid w:val="00BD33FA"/>
    <w:rsid w:val="00BD39A0"/>
    <w:rsid w:val="00BD44CA"/>
    <w:rsid w:val="00BD4703"/>
    <w:rsid w:val="00BD5DDD"/>
    <w:rsid w:val="00BE08B7"/>
    <w:rsid w:val="00BE241E"/>
    <w:rsid w:val="00BE3380"/>
    <w:rsid w:val="00BE3E15"/>
    <w:rsid w:val="00BE4853"/>
    <w:rsid w:val="00BE5EC3"/>
    <w:rsid w:val="00BE795F"/>
    <w:rsid w:val="00BE7AEF"/>
    <w:rsid w:val="00BF40FB"/>
    <w:rsid w:val="00BF72D5"/>
    <w:rsid w:val="00BF7F85"/>
    <w:rsid w:val="00C00AEB"/>
    <w:rsid w:val="00C0108C"/>
    <w:rsid w:val="00C02A33"/>
    <w:rsid w:val="00C02C63"/>
    <w:rsid w:val="00C03093"/>
    <w:rsid w:val="00C03311"/>
    <w:rsid w:val="00C055BA"/>
    <w:rsid w:val="00C104AE"/>
    <w:rsid w:val="00C10AA3"/>
    <w:rsid w:val="00C150C3"/>
    <w:rsid w:val="00C16F85"/>
    <w:rsid w:val="00C210E9"/>
    <w:rsid w:val="00C26361"/>
    <w:rsid w:val="00C27198"/>
    <w:rsid w:val="00C27C3C"/>
    <w:rsid w:val="00C315EB"/>
    <w:rsid w:val="00C336FA"/>
    <w:rsid w:val="00C33AB4"/>
    <w:rsid w:val="00C354E0"/>
    <w:rsid w:val="00C36397"/>
    <w:rsid w:val="00C36683"/>
    <w:rsid w:val="00C37A8A"/>
    <w:rsid w:val="00C40332"/>
    <w:rsid w:val="00C41432"/>
    <w:rsid w:val="00C418FD"/>
    <w:rsid w:val="00C41DF8"/>
    <w:rsid w:val="00C437DD"/>
    <w:rsid w:val="00C441EE"/>
    <w:rsid w:val="00C443B7"/>
    <w:rsid w:val="00C50B0C"/>
    <w:rsid w:val="00C50CCA"/>
    <w:rsid w:val="00C534FE"/>
    <w:rsid w:val="00C538E7"/>
    <w:rsid w:val="00C55C62"/>
    <w:rsid w:val="00C5693F"/>
    <w:rsid w:val="00C56AB5"/>
    <w:rsid w:val="00C61EE4"/>
    <w:rsid w:val="00C61FEE"/>
    <w:rsid w:val="00C6376D"/>
    <w:rsid w:val="00C65004"/>
    <w:rsid w:val="00C65044"/>
    <w:rsid w:val="00C6525C"/>
    <w:rsid w:val="00C667A9"/>
    <w:rsid w:val="00C72ABA"/>
    <w:rsid w:val="00C732B9"/>
    <w:rsid w:val="00C749B0"/>
    <w:rsid w:val="00C7530E"/>
    <w:rsid w:val="00C84F21"/>
    <w:rsid w:val="00C94A89"/>
    <w:rsid w:val="00C97D3E"/>
    <w:rsid w:val="00CA00DD"/>
    <w:rsid w:val="00CA1B9F"/>
    <w:rsid w:val="00CA433A"/>
    <w:rsid w:val="00CA534E"/>
    <w:rsid w:val="00CA53EB"/>
    <w:rsid w:val="00CA5796"/>
    <w:rsid w:val="00CA666F"/>
    <w:rsid w:val="00CA7140"/>
    <w:rsid w:val="00CA71D1"/>
    <w:rsid w:val="00CA75D8"/>
    <w:rsid w:val="00CB0D9E"/>
    <w:rsid w:val="00CB178B"/>
    <w:rsid w:val="00CB2CF0"/>
    <w:rsid w:val="00CB2F62"/>
    <w:rsid w:val="00CB3068"/>
    <w:rsid w:val="00CB3E43"/>
    <w:rsid w:val="00CB4A95"/>
    <w:rsid w:val="00CB5C7B"/>
    <w:rsid w:val="00CB6514"/>
    <w:rsid w:val="00CC047F"/>
    <w:rsid w:val="00CC0C3C"/>
    <w:rsid w:val="00CC0CE3"/>
    <w:rsid w:val="00CC0CFC"/>
    <w:rsid w:val="00CC0E77"/>
    <w:rsid w:val="00CC1C8A"/>
    <w:rsid w:val="00CC2A7C"/>
    <w:rsid w:val="00CC2CDE"/>
    <w:rsid w:val="00CD0856"/>
    <w:rsid w:val="00CD22E2"/>
    <w:rsid w:val="00CD2B9A"/>
    <w:rsid w:val="00CD356D"/>
    <w:rsid w:val="00CD4659"/>
    <w:rsid w:val="00CD4D5B"/>
    <w:rsid w:val="00CD5038"/>
    <w:rsid w:val="00CD6983"/>
    <w:rsid w:val="00CD707F"/>
    <w:rsid w:val="00CD74EF"/>
    <w:rsid w:val="00CE04F6"/>
    <w:rsid w:val="00CE27B5"/>
    <w:rsid w:val="00CE4B3C"/>
    <w:rsid w:val="00CE5A77"/>
    <w:rsid w:val="00CE6422"/>
    <w:rsid w:val="00CE660C"/>
    <w:rsid w:val="00CE71EE"/>
    <w:rsid w:val="00CE7E65"/>
    <w:rsid w:val="00CF1AC9"/>
    <w:rsid w:val="00CF2783"/>
    <w:rsid w:val="00D013E1"/>
    <w:rsid w:val="00D0349A"/>
    <w:rsid w:val="00D05594"/>
    <w:rsid w:val="00D05F14"/>
    <w:rsid w:val="00D106F8"/>
    <w:rsid w:val="00D11D00"/>
    <w:rsid w:val="00D124BA"/>
    <w:rsid w:val="00D13601"/>
    <w:rsid w:val="00D140E1"/>
    <w:rsid w:val="00D163F4"/>
    <w:rsid w:val="00D1733D"/>
    <w:rsid w:val="00D1743C"/>
    <w:rsid w:val="00D252F9"/>
    <w:rsid w:val="00D261E1"/>
    <w:rsid w:val="00D32206"/>
    <w:rsid w:val="00D328F3"/>
    <w:rsid w:val="00D34D5C"/>
    <w:rsid w:val="00D35885"/>
    <w:rsid w:val="00D35EC4"/>
    <w:rsid w:val="00D35ED7"/>
    <w:rsid w:val="00D37078"/>
    <w:rsid w:val="00D400F1"/>
    <w:rsid w:val="00D40BF3"/>
    <w:rsid w:val="00D41F78"/>
    <w:rsid w:val="00D46244"/>
    <w:rsid w:val="00D463E9"/>
    <w:rsid w:val="00D478D6"/>
    <w:rsid w:val="00D52480"/>
    <w:rsid w:val="00D534AF"/>
    <w:rsid w:val="00D53662"/>
    <w:rsid w:val="00D53B14"/>
    <w:rsid w:val="00D53C61"/>
    <w:rsid w:val="00D53F41"/>
    <w:rsid w:val="00D543F0"/>
    <w:rsid w:val="00D54B37"/>
    <w:rsid w:val="00D55A97"/>
    <w:rsid w:val="00D55ADA"/>
    <w:rsid w:val="00D62680"/>
    <w:rsid w:val="00D652A0"/>
    <w:rsid w:val="00D653F1"/>
    <w:rsid w:val="00D6661C"/>
    <w:rsid w:val="00D714B3"/>
    <w:rsid w:val="00D73C11"/>
    <w:rsid w:val="00D8045A"/>
    <w:rsid w:val="00D87147"/>
    <w:rsid w:val="00D87758"/>
    <w:rsid w:val="00D878E8"/>
    <w:rsid w:val="00D9014E"/>
    <w:rsid w:val="00D904CF"/>
    <w:rsid w:val="00D90BB1"/>
    <w:rsid w:val="00D92876"/>
    <w:rsid w:val="00DA3255"/>
    <w:rsid w:val="00DA3CD0"/>
    <w:rsid w:val="00DB4C51"/>
    <w:rsid w:val="00DB66EE"/>
    <w:rsid w:val="00DB6A1B"/>
    <w:rsid w:val="00DC02E0"/>
    <w:rsid w:val="00DC1935"/>
    <w:rsid w:val="00DC36B6"/>
    <w:rsid w:val="00DC7391"/>
    <w:rsid w:val="00DC765D"/>
    <w:rsid w:val="00DC76A9"/>
    <w:rsid w:val="00DC7B15"/>
    <w:rsid w:val="00DC7E3F"/>
    <w:rsid w:val="00DD00CA"/>
    <w:rsid w:val="00DD143A"/>
    <w:rsid w:val="00DD236E"/>
    <w:rsid w:val="00DD2D53"/>
    <w:rsid w:val="00DD5B90"/>
    <w:rsid w:val="00DD6131"/>
    <w:rsid w:val="00DD6951"/>
    <w:rsid w:val="00DE0540"/>
    <w:rsid w:val="00DE0BEC"/>
    <w:rsid w:val="00DE1292"/>
    <w:rsid w:val="00DE2D0F"/>
    <w:rsid w:val="00DE402D"/>
    <w:rsid w:val="00DE5425"/>
    <w:rsid w:val="00DE76D0"/>
    <w:rsid w:val="00DE7B2D"/>
    <w:rsid w:val="00DF01F5"/>
    <w:rsid w:val="00DF24A1"/>
    <w:rsid w:val="00DF3743"/>
    <w:rsid w:val="00DF53E5"/>
    <w:rsid w:val="00DF5ACD"/>
    <w:rsid w:val="00E000D1"/>
    <w:rsid w:val="00E02506"/>
    <w:rsid w:val="00E035E1"/>
    <w:rsid w:val="00E1273B"/>
    <w:rsid w:val="00E14BB6"/>
    <w:rsid w:val="00E157DA"/>
    <w:rsid w:val="00E204CB"/>
    <w:rsid w:val="00E20691"/>
    <w:rsid w:val="00E212C8"/>
    <w:rsid w:val="00E216FC"/>
    <w:rsid w:val="00E23D5E"/>
    <w:rsid w:val="00E261C8"/>
    <w:rsid w:val="00E27CD7"/>
    <w:rsid w:val="00E30DD7"/>
    <w:rsid w:val="00E3284A"/>
    <w:rsid w:val="00E32B1C"/>
    <w:rsid w:val="00E32E6D"/>
    <w:rsid w:val="00E334EF"/>
    <w:rsid w:val="00E402B6"/>
    <w:rsid w:val="00E40E41"/>
    <w:rsid w:val="00E43F50"/>
    <w:rsid w:val="00E47281"/>
    <w:rsid w:val="00E50CB5"/>
    <w:rsid w:val="00E511D1"/>
    <w:rsid w:val="00E539B3"/>
    <w:rsid w:val="00E53DF6"/>
    <w:rsid w:val="00E60301"/>
    <w:rsid w:val="00E61125"/>
    <w:rsid w:val="00E619A5"/>
    <w:rsid w:val="00E62800"/>
    <w:rsid w:val="00E67A25"/>
    <w:rsid w:val="00E702F1"/>
    <w:rsid w:val="00E74E89"/>
    <w:rsid w:val="00E74F1B"/>
    <w:rsid w:val="00E75397"/>
    <w:rsid w:val="00E77D13"/>
    <w:rsid w:val="00E80809"/>
    <w:rsid w:val="00E808EA"/>
    <w:rsid w:val="00E81266"/>
    <w:rsid w:val="00E83507"/>
    <w:rsid w:val="00E909B7"/>
    <w:rsid w:val="00E910ED"/>
    <w:rsid w:val="00E91241"/>
    <w:rsid w:val="00E92867"/>
    <w:rsid w:val="00EA06BF"/>
    <w:rsid w:val="00EA30E2"/>
    <w:rsid w:val="00EA353B"/>
    <w:rsid w:val="00EA36F2"/>
    <w:rsid w:val="00EA3EAA"/>
    <w:rsid w:val="00EA5779"/>
    <w:rsid w:val="00EA5795"/>
    <w:rsid w:val="00EA58A1"/>
    <w:rsid w:val="00EA62E0"/>
    <w:rsid w:val="00EA7BD1"/>
    <w:rsid w:val="00EB0357"/>
    <w:rsid w:val="00EB0F5E"/>
    <w:rsid w:val="00EB1842"/>
    <w:rsid w:val="00EC0163"/>
    <w:rsid w:val="00EC0663"/>
    <w:rsid w:val="00EC0A22"/>
    <w:rsid w:val="00EC0E3B"/>
    <w:rsid w:val="00EC2DCF"/>
    <w:rsid w:val="00EC6C04"/>
    <w:rsid w:val="00ED0FC4"/>
    <w:rsid w:val="00ED16C2"/>
    <w:rsid w:val="00ED217A"/>
    <w:rsid w:val="00EE04E0"/>
    <w:rsid w:val="00EE451D"/>
    <w:rsid w:val="00EE61C4"/>
    <w:rsid w:val="00EE7690"/>
    <w:rsid w:val="00EE76FE"/>
    <w:rsid w:val="00EF1FC9"/>
    <w:rsid w:val="00EF2442"/>
    <w:rsid w:val="00EF2F82"/>
    <w:rsid w:val="00F00467"/>
    <w:rsid w:val="00F005E1"/>
    <w:rsid w:val="00F02DE0"/>
    <w:rsid w:val="00F02F7E"/>
    <w:rsid w:val="00F046DD"/>
    <w:rsid w:val="00F057C1"/>
    <w:rsid w:val="00F059EB"/>
    <w:rsid w:val="00F0683F"/>
    <w:rsid w:val="00F13E3F"/>
    <w:rsid w:val="00F1556B"/>
    <w:rsid w:val="00F15892"/>
    <w:rsid w:val="00F16421"/>
    <w:rsid w:val="00F174AA"/>
    <w:rsid w:val="00F17F3D"/>
    <w:rsid w:val="00F20839"/>
    <w:rsid w:val="00F20B9B"/>
    <w:rsid w:val="00F2264A"/>
    <w:rsid w:val="00F22B58"/>
    <w:rsid w:val="00F24BE0"/>
    <w:rsid w:val="00F31A14"/>
    <w:rsid w:val="00F34AFA"/>
    <w:rsid w:val="00F34C06"/>
    <w:rsid w:val="00F371E6"/>
    <w:rsid w:val="00F4015D"/>
    <w:rsid w:val="00F410C9"/>
    <w:rsid w:val="00F43E0A"/>
    <w:rsid w:val="00F445B9"/>
    <w:rsid w:val="00F45E9C"/>
    <w:rsid w:val="00F51899"/>
    <w:rsid w:val="00F530B0"/>
    <w:rsid w:val="00F5647B"/>
    <w:rsid w:val="00F57D0B"/>
    <w:rsid w:val="00F62626"/>
    <w:rsid w:val="00F671D1"/>
    <w:rsid w:val="00F709A9"/>
    <w:rsid w:val="00F70F8B"/>
    <w:rsid w:val="00F740DE"/>
    <w:rsid w:val="00F744B0"/>
    <w:rsid w:val="00F74FF3"/>
    <w:rsid w:val="00F7502D"/>
    <w:rsid w:val="00F75D55"/>
    <w:rsid w:val="00F760D0"/>
    <w:rsid w:val="00F77720"/>
    <w:rsid w:val="00F77CD1"/>
    <w:rsid w:val="00F81DF8"/>
    <w:rsid w:val="00F82C91"/>
    <w:rsid w:val="00F860AA"/>
    <w:rsid w:val="00F91019"/>
    <w:rsid w:val="00F94626"/>
    <w:rsid w:val="00F94F19"/>
    <w:rsid w:val="00F9615D"/>
    <w:rsid w:val="00F967D7"/>
    <w:rsid w:val="00FA3B93"/>
    <w:rsid w:val="00FA3BA7"/>
    <w:rsid w:val="00FA497A"/>
    <w:rsid w:val="00FA6341"/>
    <w:rsid w:val="00FA65E3"/>
    <w:rsid w:val="00FB1583"/>
    <w:rsid w:val="00FB5258"/>
    <w:rsid w:val="00FB5C58"/>
    <w:rsid w:val="00FC2946"/>
    <w:rsid w:val="00FC4BBD"/>
    <w:rsid w:val="00FC4D11"/>
    <w:rsid w:val="00FC554F"/>
    <w:rsid w:val="00FD406E"/>
    <w:rsid w:val="00FD6763"/>
    <w:rsid w:val="00FD7118"/>
    <w:rsid w:val="00FD715E"/>
    <w:rsid w:val="00FD7331"/>
    <w:rsid w:val="00FD7808"/>
    <w:rsid w:val="00FD7D1B"/>
    <w:rsid w:val="00FD7E64"/>
    <w:rsid w:val="00FE0F99"/>
    <w:rsid w:val="00FE1B35"/>
    <w:rsid w:val="00FE50E0"/>
    <w:rsid w:val="00FE5E20"/>
    <w:rsid w:val="00FE7859"/>
    <w:rsid w:val="00FF04F6"/>
    <w:rsid w:val="00FF0BA4"/>
    <w:rsid w:val="00FF0F76"/>
    <w:rsid w:val="00FF1339"/>
    <w:rsid w:val="00FF2D9B"/>
    <w:rsid w:val="00FF3387"/>
    <w:rsid w:val="00FF4E4F"/>
    <w:rsid w:val="00FF5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10BB0"/>
  <w15:docId w15:val="{FBA40F5A-D5C9-4EED-B10E-45CE0916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804970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character" w:customStyle="1" w:styleId="6pt0pt">
    <w:name w:val="Основной текст + 6 pt;Интервал 0 pt"/>
    <w:basedOn w:val="a4"/>
    <w:rsid w:val="00804970"/>
    <w:rPr>
      <w:rFonts w:ascii="Times New Roman" w:eastAsia="Times New Roman" w:hAnsi="Times New Roman" w:cs="Times New Roman"/>
      <w:color w:val="000000"/>
      <w:spacing w:val="2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04970"/>
    <w:pPr>
      <w:widowControl w:val="0"/>
      <w:shd w:val="clear" w:color="auto" w:fill="FFFFFF"/>
      <w:spacing w:before="480" w:after="0" w:line="274" w:lineRule="exact"/>
      <w:ind w:hanging="660"/>
      <w:jc w:val="both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45pt0pt">
    <w:name w:val="Основной текст + 4;5 pt;Курсив;Интервал 0 pt"/>
    <w:basedOn w:val="a4"/>
    <w:rsid w:val="00E000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45pt0pt0">
    <w:name w:val="Основной текст + 4;5 pt;Интервал 0 pt"/>
    <w:basedOn w:val="a4"/>
    <w:rsid w:val="00E0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000D1"/>
    <w:rPr>
      <w:rFonts w:ascii="Times New Roman" w:eastAsia="Times New Roman" w:hAnsi="Times New Roman" w:cs="Times New Roman"/>
      <w:spacing w:val="3"/>
      <w:sz w:val="11"/>
      <w:szCs w:val="1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00D1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3"/>
      <w:sz w:val="11"/>
      <w:szCs w:val="11"/>
    </w:rPr>
  </w:style>
  <w:style w:type="character" w:customStyle="1" w:styleId="CordiaUPC75pt0pt">
    <w:name w:val="Основной текст + CordiaUPC;7;5 pt;Интервал 0 pt"/>
    <w:basedOn w:val="a4"/>
    <w:rsid w:val="00A25B4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sid w:val="00A25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4pt0pt0">
    <w:name w:val="Основной текст + 4 pt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5pt0pt1">
    <w:name w:val="Основной текст + 4;5 pt;Малые прописные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Corbel4pt0pt">
    <w:name w:val="Основной текст + Corbel;4 pt;Интервал 0 pt"/>
    <w:basedOn w:val="a4"/>
    <w:rsid w:val="00A25B4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806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rsid w:val="008564F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41">
    <w:name w:val="Основной текст (4) + Полужирный"/>
    <w:aliases w:val="Интервал 0 pt"/>
    <w:basedOn w:val="4"/>
    <w:uiPriority w:val="99"/>
    <w:rsid w:val="008564F7"/>
    <w:rPr>
      <w:rFonts w:ascii="Times New Roman" w:hAnsi="Times New Roman" w:cs="Times New Roma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64F7"/>
    <w:pPr>
      <w:widowControl w:val="0"/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spacing w:val="6"/>
      <w:sz w:val="21"/>
      <w:szCs w:val="21"/>
    </w:rPr>
  </w:style>
  <w:style w:type="paragraph" w:customStyle="1" w:styleId="a5">
    <w:name w:val="Знак"/>
    <w:basedOn w:val="a"/>
    <w:rsid w:val="008564F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pt">
    <w:name w:val="Основной текст + 11 pt;Полужирный"/>
    <w:rsid w:val="008564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"/>
    <w:rsid w:val="008564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Знак1"/>
    <w:basedOn w:val="a0"/>
    <w:link w:val="a6"/>
    <w:uiPriority w:val="99"/>
    <w:rsid w:val="008564F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+ Полужирный"/>
    <w:basedOn w:val="1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0"/>
    <w:uiPriority w:val="99"/>
    <w:rsid w:val="008564F7"/>
    <w:pPr>
      <w:widowControl w:val="0"/>
      <w:shd w:val="clear" w:color="auto" w:fill="FFFFFF"/>
      <w:spacing w:before="900" w:after="660" w:line="313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8564F7"/>
  </w:style>
  <w:style w:type="character" w:customStyle="1" w:styleId="3">
    <w:name w:val="Заголовок №3_"/>
    <w:basedOn w:val="a0"/>
    <w:link w:val="3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564F7"/>
    <w:pPr>
      <w:widowControl w:val="0"/>
      <w:shd w:val="clear" w:color="auto" w:fill="FFFFFF"/>
      <w:spacing w:before="240" w:after="0" w:line="274" w:lineRule="exact"/>
      <w:outlineLvl w:val="2"/>
    </w:pPr>
    <w:rPr>
      <w:rFonts w:ascii="Times New Roman" w:hAnsi="Times New Roman" w:cs="Times New Roman"/>
      <w:b/>
      <w:bCs/>
      <w:spacing w:val="3"/>
      <w:sz w:val="21"/>
      <w:szCs w:val="21"/>
    </w:rPr>
  </w:style>
  <w:style w:type="character" w:styleId="a9">
    <w:name w:val="Hyperlink"/>
    <w:basedOn w:val="a0"/>
    <w:uiPriority w:val="99"/>
    <w:rsid w:val="004C0D87"/>
    <w:rPr>
      <w:color w:val="0066CC"/>
      <w:u w:val="single"/>
    </w:rPr>
  </w:style>
  <w:style w:type="character" w:customStyle="1" w:styleId="aa">
    <w:name w:val="Сноска_"/>
    <w:basedOn w:val="a0"/>
    <w:link w:val="ab"/>
    <w:uiPriority w:val="99"/>
    <w:rsid w:val="00AD796B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ab">
    <w:name w:val="Сноска"/>
    <w:basedOn w:val="a"/>
    <w:link w:val="aa"/>
    <w:uiPriority w:val="99"/>
    <w:rsid w:val="00AD796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styleId="ac">
    <w:name w:val="endnote text"/>
    <w:basedOn w:val="a"/>
    <w:link w:val="ad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70BE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70BE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70BE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70BE0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rsid w:val="00B821FE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821FE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7"/>
    <w:basedOn w:val="10"/>
    <w:uiPriority w:val="99"/>
    <w:rsid w:val="00B821FE"/>
    <w:rPr>
      <w:rFonts w:ascii="Times New Roman" w:hAnsi="Times New Roman" w:cs="Times New Roman"/>
      <w:noProof/>
      <w:spacing w:val="0"/>
      <w:sz w:val="20"/>
      <w:szCs w:val="20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821FE"/>
    <w:pPr>
      <w:widowControl w:val="0"/>
      <w:shd w:val="clear" w:color="auto" w:fill="FFFFFF"/>
      <w:spacing w:after="0" w:line="276" w:lineRule="exact"/>
      <w:jc w:val="center"/>
    </w:pPr>
    <w:rPr>
      <w:rFonts w:ascii="Times New Roman" w:hAnsi="Times New Roman" w:cs="Times New Roman"/>
      <w:b/>
      <w:bCs/>
      <w:spacing w:val="3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B821F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af2">
    <w:name w:val="Основной текст + Курсив"/>
    <w:aliases w:val="Интервал 0 pt6"/>
    <w:basedOn w:val="10"/>
    <w:uiPriority w:val="99"/>
    <w:rsid w:val="00354D15"/>
    <w:rPr>
      <w:rFonts w:ascii="Times New Roman" w:hAnsi="Times New Roman" w:cs="Times New Roman"/>
      <w:i/>
      <w:iCs/>
      <w:spacing w:val="3"/>
      <w:sz w:val="21"/>
      <w:szCs w:val="21"/>
      <w:u w:val="none"/>
      <w:shd w:val="clear" w:color="auto" w:fill="FFFFFF"/>
    </w:rPr>
  </w:style>
  <w:style w:type="character" w:customStyle="1" w:styleId="8">
    <w:name w:val="Основной текст + 8"/>
    <w:aliases w:val="5 pt,Полужирный,Интервал 0 pt5"/>
    <w:basedOn w:val="10"/>
    <w:uiPriority w:val="99"/>
    <w:rsid w:val="00836EBC"/>
    <w:rPr>
      <w:rFonts w:ascii="Times New Roman" w:hAnsi="Times New Roman" w:cs="Times New Roman"/>
      <w:b/>
      <w:bCs/>
      <w:spacing w:val="-4"/>
      <w:sz w:val="17"/>
      <w:szCs w:val="17"/>
      <w:u w:val="none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836EBC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82">
    <w:name w:val="Основной текст (8) + Полужирный"/>
    <w:aliases w:val="Интервал 0 pt4"/>
    <w:basedOn w:val="80"/>
    <w:uiPriority w:val="99"/>
    <w:rsid w:val="00836EBC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836EBC"/>
    <w:pPr>
      <w:widowControl w:val="0"/>
      <w:shd w:val="clear" w:color="auto" w:fill="FFFFFF"/>
      <w:spacing w:before="120" w:after="0" w:line="250" w:lineRule="exact"/>
      <w:ind w:firstLine="700"/>
      <w:jc w:val="both"/>
    </w:pPr>
    <w:rPr>
      <w:rFonts w:ascii="Times New Roman" w:hAnsi="Times New Roman" w:cs="Times New Roman"/>
      <w:i/>
      <w:iCs/>
      <w:spacing w:val="2"/>
      <w:sz w:val="19"/>
      <w:szCs w:val="19"/>
    </w:rPr>
  </w:style>
  <w:style w:type="paragraph" w:styleId="af3">
    <w:name w:val="List Paragraph"/>
    <w:basedOn w:val="a"/>
    <w:uiPriority w:val="34"/>
    <w:qFormat/>
    <w:rsid w:val="00836EBC"/>
    <w:pPr>
      <w:ind w:left="720"/>
      <w:contextualSpacing/>
    </w:pPr>
  </w:style>
  <w:style w:type="paragraph" w:styleId="af4">
    <w:name w:val="No Spacing"/>
    <w:uiPriority w:val="1"/>
    <w:qFormat/>
    <w:rsid w:val="00836EBC"/>
    <w:pPr>
      <w:spacing w:after="0" w:line="240" w:lineRule="auto"/>
    </w:pPr>
  </w:style>
  <w:style w:type="character" w:customStyle="1" w:styleId="83">
    <w:name w:val="Основной текст (8) + Не курсив"/>
    <w:aliases w:val="Интервал 0 pt3"/>
    <w:basedOn w:val="80"/>
    <w:uiPriority w:val="99"/>
    <w:rsid w:val="00DF24A1"/>
    <w:rPr>
      <w:rFonts w:ascii="Times New Roman" w:hAnsi="Times New Roman" w:cs="Times New Roman"/>
      <w:i w:val="0"/>
      <w:iCs w:val="0"/>
      <w:spacing w:val="0"/>
      <w:sz w:val="19"/>
      <w:szCs w:val="19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2613BD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2613BD"/>
    <w:pPr>
      <w:widowControl w:val="0"/>
      <w:shd w:val="clear" w:color="auto" w:fill="FFFFFF"/>
      <w:spacing w:before="300" w:after="0" w:line="456" w:lineRule="exact"/>
      <w:ind w:hanging="360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customStyle="1" w:styleId="ConsPlusCell">
    <w:name w:val="ConsPlusCell"/>
    <w:uiPriority w:val="99"/>
    <w:rsid w:val="00494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Заголовок №4_"/>
    <w:basedOn w:val="a0"/>
    <w:link w:val="43"/>
    <w:uiPriority w:val="99"/>
    <w:rsid w:val="007D1BAA"/>
    <w:rPr>
      <w:rFonts w:ascii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7D1BAA"/>
    <w:pPr>
      <w:widowControl w:val="0"/>
      <w:shd w:val="clear" w:color="auto" w:fill="FFFFFF"/>
      <w:spacing w:after="0" w:line="410" w:lineRule="exact"/>
      <w:ind w:hanging="360"/>
      <w:outlineLvl w:val="3"/>
    </w:pPr>
    <w:rPr>
      <w:rFonts w:ascii="Times New Roman" w:hAnsi="Times New Roman" w:cs="Times New Roman"/>
      <w:b/>
      <w:bCs/>
      <w:spacing w:val="5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03584"/>
  </w:style>
  <w:style w:type="paragraph" w:styleId="af7">
    <w:name w:val="footer"/>
    <w:basedOn w:val="a"/>
    <w:link w:val="af8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03584"/>
  </w:style>
  <w:style w:type="paragraph" w:customStyle="1" w:styleId="ConsPlusNonformat">
    <w:name w:val="ConsPlusNonformat"/>
    <w:rsid w:val="004945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7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6702F5"/>
    <w:rPr>
      <w:rFonts w:ascii="Segoe UI" w:hAnsi="Segoe UI" w:cs="Segoe UI"/>
      <w:sz w:val="18"/>
      <w:szCs w:val="18"/>
    </w:rPr>
  </w:style>
  <w:style w:type="paragraph" w:styleId="afb">
    <w:name w:val="Revision"/>
    <w:hidden/>
    <w:uiPriority w:val="99"/>
    <w:semiHidden/>
    <w:rsid w:val="00F57D0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1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73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c">
    <w:name w:val="Содержимое таблицы"/>
    <w:basedOn w:val="a"/>
    <w:rsid w:val="00E261C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d">
    <w:name w:val="Emphasis"/>
    <w:basedOn w:val="a0"/>
    <w:uiPriority w:val="20"/>
    <w:qFormat/>
    <w:rsid w:val="00865B76"/>
    <w:rPr>
      <w:i/>
      <w:iCs/>
    </w:rPr>
  </w:style>
  <w:style w:type="paragraph" w:customStyle="1" w:styleId="11">
    <w:name w:val="Обычный1"/>
    <w:rsid w:val="00371968"/>
    <w:pPr>
      <w:widowControl w:val="0"/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grame">
    <w:name w:val="grame"/>
    <w:rsid w:val="00371968"/>
  </w:style>
  <w:style w:type="character" w:customStyle="1" w:styleId="wmi-callto">
    <w:name w:val="wmi-callto"/>
    <w:rsid w:val="00371968"/>
  </w:style>
  <w:style w:type="paragraph" w:customStyle="1" w:styleId="s1">
    <w:name w:val="s_1"/>
    <w:basedOn w:val="a"/>
    <w:rsid w:val="00CE5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Strong"/>
    <w:basedOn w:val="a0"/>
    <w:uiPriority w:val="22"/>
    <w:qFormat/>
    <w:rsid w:val="004E7A41"/>
    <w:rPr>
      <w:b/>
      <w:bCs/>
    </w:rPr>
  </w:style>
  <w:style w:type="character" w:customStyle="1" w:styleId="user-accountname">
    <w:name w:val="user-account__name"/>
    <w:basedOn w:val="a0"/>
    <w:rsid w:val="004E7A41"/>
  </w:style>
  <w:style w:type="paragraph" w:customStyle="1" w:styleId="s16">
    <w:name w:val="s_16"/>
    <w:basedOn w:val="a"/>
    <w:rsid w:val="0046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90382" TargetMode="External"/><Relationship Id="rId13" Type="http://schemas.openxmlformats.org/officeDocument/2006/relationships/hyperlink" Target="https://ofd.nal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b95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4;&#1089;&#1087;.&#1088;&#1092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Downloads\&#1062;&#1080;&#1092;&#1088;&#1086;&#1074;&#1086;&#1081;%20&#1087;&#1083;&#1072;&#1090;&#1092;&#1086;&#1088;&#1084;&#1077;%20&#1052;&#1057;&#1055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86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4BFA4-616F-4399-8FAB-1326312E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"Версаль+"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Казыханов Руслан Радикович</dc:creator>
  <cp:lastModifiedBy>User</cp:lastModifiedBy>
  <cp:revision>7</cp:revision>
  <cp:lastPrinted>2024-08-14T07:39:00Z</cp:lastPrinted>
  <dcterms:created xsi:type="dcterms:W3CDTF">2024-01-12T12:38:00Z</dcterms:created>
  <dcterms:modified xsi:type="dcterms:W3CDTF">2024-08-14T07:41:00Z</dcterms:modified>
</cp:coreProperties>
</file>